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471" w:rsidRDefault="002E6471" w:rsidP="002E6471">
      <w:pPr>
        <w:suppressAutoHyphens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spacing w:val="25"/>
          <w:kern w:val="0"/>
          <w:sz w:val="28"/>
          <w:szCs w:val="28"/>
          <w:lang w:eastAsia="ru-RU"/>
        </w:rPr>
        <w:drawing>
          <wp:inline distT="0" distB="0" distL="0" distR="0">
            <wp:extent cx="6120765" cy="8425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471" w:rsidRDefault="002E6471" w:rsidP="002E6471">
      <w:pPr>
        <w:suppressAutoHyphens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471" w:rsidRPr="00F63254" w:rsidRDefault="002E6471" w:rsidP="002E6471">
      <w:pPr>
        <w:suppressAutoHyphens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E12D07" w:rsidRDefault="00E12D07" w:rsidP="00E12D07">
      <w:pPr>
        <w:spacing w:before="240" w:after="24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415833112"/>
    </w:p>
    <w:p w:rsidR="009844B6" w:rsidRPr="003A5F31" w:rsidRDefault="009844B6" w:rsidP="009844B6">
      <w:pPr>
        <w:rPr>
          <w:rFonts w:ascii="Times New Roman" w:hAnsi="Times New Roman" w:cs="Times New Roman"/>
          <w:b/>
          <w:sz w:val="28"/>
          <w:szCs w:val="28"/>
        </w:rPr>
      </w:pPr>
      <w:r w:rsidRPr="003A5F31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9932B2" w:rsidRPr="003A5F31" w:rsidRDefault="009844B6" w:rsidP="00993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9932B2">
        <w:rPr>
          <w:rFonts w:ascii="Times New Roman" w:hAnsi="Times New Roman" w:cs="Times New Roman"/>
          <w:b/>
          <w:sz w:val="28"/>
          <w:szCs w:val="28"/>
        </w:rPr>
        <w:t>Целевой раздел</w:t>
      </w:r>
      <w:r w:rsidR="009932B2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3</w:t>
      </w:r>
      <w:r w:rsidR="009932B2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9932B2" w:rsidRPr="003A5F31" w:rsidRDefault="009844B6" w:rsidP="00993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</w:t>
      </w:r>
      <w:r w:rsidR="004638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32B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9932B2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A6DCD">
        <w:rPr>
          <w:rFonts w:ascii="Times New Roman" w:hAnsi="Times New Roman" w:cs="Times New Roman"/>
          <w:b/>
          <w:sz w:val="28"/>
          <w:szCs w:val="28"/>
        </w:rPr>
        <w:t xml:space="preserve">        3</w:t>
      </w:r>
      <w:r w:rsidR="009932B2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9932B2" w:rsidRPr="003A5F31" w:rsidRDefault="009932B2" w:rsidP="009932B2">
      <w:pPr>
        <w:rPr>
          <w:rFonts w:ascii="Times New Roman" w:hAnsi="Times New Roman" w:cs="Times New Roman"/>
          <w:b/>
          <w:sz w:val="28"/>
          <w:szCs w:val="28"/>
        </w:rPr>
      </w:pPr>
      <w:r w:rsidRPr="003A5F31">
        <w:rPr>
          <w:rFonts w:ascii="Times New Roman" w:hAnsi="Times New Roman" w:cs="Times New Roman"/>
          <w:b/>
          <w:sz w:val="28"/>
          <w:szCs w:val="28"/>
        </w:rPr>
        <w:t xml:space="preserve">1.2. Планируемые результаты освоения </w:t>
      </w:r>
      <w:proofErr w:type="gramStart"/>
      <w:r w:rsidRPr="003A5F31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3A5F31">
        <w:rPr>
          <w:rFonts w:ascii="Times New Roman" w:hAnsi="Times New Roman" w:cs="Times New Roman"/>
          <w:b/>
          <w:sz w:val="28"/>
          <w:szCs w:val="28"/>
        </w:rPr>
        <w:t xml:space="preserve">  с задержкой психического развития адаптированной основной общеобразовательной программы </w:t>
      </w:r>
      <w:r w:rsidR="00CA6DCD">
        <w:rPr>
          <w:rFonts w:ascii="Times New Roman" w:hAnsi="Times New Roman" w:cs="Times New Roman"/>
          <w:b/>
          <w:sz w:val="28"/>
          <w:szCs w:val="28"/>
        </w:rPr>
        <w:t>начального общего образования</w:t>
      </w:r>
      <w:r w:rsidR="00CA6DCD">
        <w:rPr>
          <w:rFonts w:ascii="Times New Roman" w:hAnsi="Times New Roman" w:cs="Times New Roman"/>
          <w:b/>
          <w:sz w:val="28"/>
          <w:szCs w:val="28"/>
        </w:rPr>
        <w:tab/>
        <w:t>15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9932B2" w:rsidRPr="003A5F31" w:rsidRDefault="009932B2" w:rsidP="009932B2">
      <w:pPr>
        <w:rPr>
          <w:rFonts w:ascii="Times New Roman" w:hAnsi="Times New Roman" w:cs="Times New Roman"/>
          <w:b/>
          <w:sz w:val="28"/>
          <w:szCs w:val="28"/>
        </w:rPr>
      </w:pPr>
      <w:r w:rsidRPr="003A5F31">
        <w:rPr>
          <w:rFonts w:ascii="Times New Roman" w:hAnsi="Times New Roman" w:cs="Times New Roman"/>
          <w:b/>
          <w:sz w:val="28"/>
          <w:szCs w:val="28"/>
        </w:rPr>
        <w:t xml:space="preserve">1.3. Система оценки достижения обучающимися  с задержкой психического </w:t>
      </w:r>
      <w:proofErr w:type="gramStart"/>
      <w:r w:rsidRPr="003A5F31">
        <w:rPr>
          <w:rFonts w:ascii="Times New Roman" w:hAnsi="Times New Roman" w:cs="Times New Roman"/>
          <w:b/>
          <w:sz w:val="28"/>
          <w:szCs w:val="28"/>
        </w:rPr>
        <w:t xml:space="preserve">развития планируемых результатов освоения  адаптированной основной общеобразовательной программы  </w:t>
      </w:r>
      <w:r>
        <w:rPr>
          <w:rFonts w:ascii="Times New Roman" w:hAnsi="Times New Roman" w:cs="Times New Roman"/>
          <w:b/>
          <w:sz w:val="28"/>
          <w:szCs w:val="28"/>
        </w:rPr>
        <w:t>начального общего образования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</w:t>
      </w:r>
      <w:r w:rsidR="00F11E63">
        <w:rPr>
          <w:rFonts w:ascii="Times New Roman" w:hAnsi="Times New Roman" w:cs="Times New Roman"/>
          <w:b/>
          <w:sz w:val="28"/>
          <w:szCs w:val="28"/>
        </w:rPr>
        <w:t xml:space="preserve">                              20</w:t>
      </w:r>
    </w:p>
    <w:p w:rsidR="004638B4" w:rsidRDefault="009844B6" w:rsidP="00993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9932B2">
        <w:rPr>
          <w:rFonts w:ascii="Times New Roman" w:hAnsi="Times New Roman" w:cs="Times New Roman"/>
          <w:b/>
          <w:sz w:val="28"/>
          <w:szCs w:val="28"/>
        </w:rPr>
        <w:t xml:space="preserve"> Содержательный раздел</w:t>
      </w:r>
      <w:r w:rsidR="009932B2">
        <w:rPr>
          <w:rFonts w:ascii="Times New Roman" w:hAnsi="Times New Roman" w:cs="Times New Roman"/>
          <w:b/>
          <w:sz w:val="28"/>
          <w:szCs w:val="28"/>
        </w:rPr>
        <w:tab/>
      </w:r>
      <w:r w:rsidR="004638B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26</w:t>
      </w:r>
    </w:p>
    <w:p w:rsidR="004638B4" w:rsidRDefault="004638B4" w:rsidP="00993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Программа формирования УУД</w:t>
      </w:r>
      <w:r w:rsidR="0035138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26</w:t>
      </w:r>
    </w:p>
    <w:p w:rsidR="004638B4" w:rsidRDefault="004638B4" w:rsidP="00993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Программа духовно-нравственного развития, воспитания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4638B4" w:rsidRDefault="004638B4" w:rsidP="00993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формирования экологической культуры и ЗОЖ</w:t>
      </w:r>
      <w:r w:rsidR="009932B2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932B2" w:rsidRPr="003A5F31" w:rsidRDefault="004638B4" w:rsidP="00993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Рабочие программы</w:t>
      </w:r>
      <w:r w:rsidR="009932B2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3D38AD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9844B6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D38A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A6DC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32B2" w:rsidRDefault="004638B4" w:rsidP="009932B2">
      <w:pPr>
        <w:ind w:right="-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="009844B6">
        <w:rPr>
          <w:rFonts w:ascii="Times New Roman" w:hAnsi="Times New Roman" w:cs="Times New Roman"/>
          <w:b/>
          <w:sz w:val="28"/>
          <w:szCs w:val="28"/>
        </w:rPr>
        <w:t>.</w:t>
      </w:r>
      <w:r w:rsidR="009932B2" w:rsidRPr="003A5F31">
        <w:rPr>
          <w:rFonts w:ascii="Times New Roman" w:hAnsi="Times New Roman" w:cs="Times New Roman"/>
          <w:b/>
          <w:sz w:val="28"/>
          <w:szCs w:val="28"/>
        </w:rPr>
        <w:t xml:space="preserve"> Направление и содержание п</w:t>
      </w:r>
      <w:r w:rsidR="009932B2">
        <w:rPr>
          <w:rFonts w:ascii="Times New Roman" w:hAnsi="Times New Roman" w:cs="Times New Roman"/>
          <w:b/>
          <w:sz w:val="28"/>
          <w:szCs w:val="28"/>
        </w:rPr>
        <w:t xml:space="preserve">рограммы коррекционной </w:t>
      </w:r>
    </w:p>
    <w:p w:rsidR="009932B2" w:rsidRPr="003A5F31" w:rsidRDefault="009932B2" w:rsidP="009932B2">
      <w:pPr>
        <w:ind w:right="-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работы                                                                             </w:t>
      </w:r>
      <w:r w:rsidR="004638B4">
        <w:rPr>
          <w:rFonts w:ascii="Times New Roman" w:hAnsi="Times New Roman" w:cs="Times New Roman"/>
          <w:b/>
          <w:sz w:val="28"/>
          <w:szCs w:val="28"/>
        </w:rPr>
        <w:t xml:space="preserve">                              26</w:t>
      </w:r>
    </w:p>
    <w:p w:rsidR="009932B2" w:rsidRPr="003A5F31" w:rsidRDefault="00CA6DCD" w:rsidP="00993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9932B2">
        <w:rPr>
          <w:rFonts w:ascii="Times New Roman" w:hAnsi="Times New Roman" w:cs="Times New Roman"/>
          <w:b/>
          <w:sz w:val="28"/>
          <w:szCs w:val="28"/>
        </w:rPr>
        <w:t xml:space="preserve"> Организационный раздел</w:t>
      </w:r>
      <w:r w:rsidR="009932B2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</w:t>
      </w:r>
      <w:r w:rsidR="00C93DBB">
        <w:rPr>
          <w:rFonts w:ascii="Times New Roman" w:hAnsi="Times New Roman" w:cs="Times New Roman"/>
          <w:b/>
          <w:sz w:val="28"/>
          <w:szCs w:val="28"/>
        </w:rPr>
        <w:t xml:space="preserve"> 32</w:t>
      </w:r>
    </w:p>
    <w:p w:rsidR="00CA6DCD" w:rsidRDefault="00CA6DCD" w:rsidP="00993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="009932B2" w:rsidRPr="003A5F31">
        <w:rPr>
          <w:rFonts w:ascii="Times New Roman" w:hAnsi="Times New Roman" w:cs="Times New Roman"/>
          <w:b/>
          <w:sz w:val="28"/>
          <w:szCs w:val="28"/>
        </w:rPr>
        <w:t>У</w:t>
      </w:r>
      <w:r w:rsidR="009932B2">
        <w:rPr>
          <w:rFonts w:ascii="Times New Roman" w:hAnsi="Times New Roman" w:cs="Times New Roman"/>
          <w:b/>
          <w:sz w:val="28"/>
          <w:szCs w:val="28"/>
        </w:rPr>
        <w:t>чебный план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 w:rsidR="00C93DBB">
        <w:rPr>
          <w:rFonts w:ascii="Times New Roman" w:hAnsi="Times New Roman" w:cs="Times New Roman"/>
          <w:b/>
          <w:sz w:val="28"/>
          <w:szCs w:val="28"/>
        </w:rPr>
        <w:t>32</w:t>
      </w:r>
    </w:p>
    <w:p w:rsidR="009932B2" w:rsidRPr="003A5F31" w:rsidRDefault="00CA6DCD" w:rsidP="00993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3.2.План внеурочной работы</w:t>
      </w:r>
      <w:r w:rsidR="009932B2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</w:t>
      </w:r>
      <w:r w:rsidR="00C93DBB">
        <w:rPr>
          <w:rFonts w:ascii="Times New Roman" w:hAnsi="Times New Roman" w:cs="Times New Roman"/>
          <w:b/>
          <w:sz w:val="28"/>
          <w:szCs w:val="28"/>
        </w:rPr>
        <w:t xml:space="preserve">                               33</w:t>
      </w:r>
      <w:r w:rsidR="009932B2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32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32B2" w:rsidRDefault="00CA6DCD" w:rsidP="009932B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</w:t>
      </w:r>
      <w:r w:rsidR="009932B2" w:rsidRPr="003A5F31">
        <w:rPr>
          <w:rFonts w:ascii="Times New Roman" w:hAnsi="Times New Roman" w:cs="Times New Roman"/>
          <w:b/>
          <w:sz w:val="28"/>
          <w:szCs w:val="28"/>
        </w:rPr>
        <w:t>Система условий реализации адаптированной основной общеобразовательной программы начального общего образования обучающихся с за</w:t>
      </w:r>
      <w:r w:rsidR="009932B2">
        <w:rPr>
          <w:rFonts w:ascii="Times New Roman" w:hAnsi="Times New Roman" w:cs="Times New Roman"/>
          <w:b/>
          <w:sz w:val="28"/>
          <w:szCs w:val="28"/>
        </w:rPr>
        <w:t>держкой психического развития</w:t>
      </w:r>
      <w:r w:rsidR="009932B2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</w:t>
      </w:r>
      <w:r w:rsidR="00DC280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932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3DB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D0239">
        <w:rPr>
          <w:rFonts w:ascii="Times New Roman" w:hAnsi="Times New Roman" w:cs="Times New Roman"/>
          <w:b/>
          <w:sz w:val="28"/>
          <w:szCs w:val="28"/>
        </w:rPr>
        <w:t>34</w:t>
      </w:r>
    </w:p>
    <w:p w:rsidR="009932B2" w:rsidRDefault="009932B2" w:rsidP="009932B2">
      <w:pPr>
        <w:rPr>
          <w:rFonts w:ascii="Times New Roman" w:hAnsi="Times New Roman" w:cs="Times New Roman"/>
          <w:b/>
          <w:sz w:val="28"/>
          <w:szCs w:val="28"/>
        </w:rPr>
      </w:pPr>
    </w:p>
    <w:p w:rsidR="009932B2" w:rsidRDefault="009932B2" w:rsidP="009932B2">
      <w:pPr>
        <w:rPr>
          <w:rFonts w:ascii="Times New Roman" w:hAnsi="Times New Roman" w:cs="Times New Roman"/>
          <w:b/>
          <w:sz w:val="28"/>
          <w:szCs w:val="28"/>
        </w:rPr>
      </w:pPr>
    </w:p>
    <w:p w:rsidR="009932B2" w:rsidRDefault="009932B2" w:rsidP="009932B2">
      <w:pPr>
        <w:rPr>
          <w:rFonts w:ascii="Times New Roman" w:hAnsi="Times New Roman" w:cs="Times New Roman"/>
          <w:b/>
          <w:sz w:val="28"/>
          <w:szCs w:val="28"/>
        </w:rPr>
      </w:pPr>
    </w:p>
    <w:p w:rsidR="009932B2" w:rsidRDefault="009932B2" w:rsidP="009932B2">
      <w:pPr>
        <w:rPr>
          <w:rFonts w:ascii="Times New Roman" w:hAnsi="Times New Roman" w:cs="Times New Roman"/>
          <w:b/>
          <w:sz w:val="28"/>
          <w:szCs w:val="28"/>
        </w:rPr>
      </w:pPr>
    </w:p>
    <w:p w:rsidR="00E12D07" w:rsidRDefault="00E12D07" w:rsidP="00E12D07">
      <w:pPr>
        <w:spacing w:before="240" w:after="24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07752" w:rsidRDefault="00907752" w:rsidP="006C3B3F">
      <w:pPr>
        <w:tabs>
          <w:tab w:val="left" w:pos="0"/>
          <w:tab w:val="right" w:leader="dot" w:pos="9639"/>
        </w:tabs>
        <w:spacing w:before="240" w:after="24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" w:name="_Toc415833113"/>
      <w:bookmarkEnd w:id="0"/>
      <w:r w:rsidRPr="00F63254"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  <w:t>а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даптированная основная </w:t>
      </w:r>
      <w:r w:rsidR="00D61702" w:rsidRPr="00B65CBF">
        <w:rPr>
          <w:rFonts w:ascii="Times New Roman" w:hAnsi="Times New Roman" w:cs="Times New Roman"/>
          <w:b/>
          <w:caps/>
          <w:color w:val="auto"/>
          <w:sz w:val="28"/>
          <w:szCs w:val="28"/>
        </w:rPr>
        <w:t>Обще</w:t>
      </w:r>
      <w:r w:rsidRPr="00B65CBF">
        <w:rPr>
          <w:rFonts w:ascii="Times New Roman" w:hAnsi="Times New Roman" w:cs="Times New Roman"/>
          <w:b/>
          <w:caps/>
          <w:color w:val="auto"/>
          <w:sz w:val="28"/>
          <w:szCs w:val="28"/>
        </w:rPr>
        <w:t>об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разовательная программа начального общего образования </w:t>
      </w:r>
      <w:r w:rsidR="004C3028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МБОУ СШ №141 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обучающихся 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br/>
        <w:t xml:space="preserve">С ЗАДЕРЖКОЙ ПСИХИЧЕСКОГО РАЗВИТИЯ (вариант </w:t>
      </w:r>
      <w:r>
        <w:rPr>
          <w:rFonts w:ascii="Times New Roman" w:hAnsi="Times New Roman" w:cs="Times New Roman"/>
          <w:b/>
          <w:caps/>
          <w:color w:val="auto"/>
          <w:sz w:val="28"/>
          <w:szCs w:val="28"/>
        </w:rPr>
        <w:t>7.1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t>)</w:t>
      </w:r>
      <w:bookmarkEnd w:id="1"/>
    </w:p>
    <w:p w:rsidR="00907752" w:rsidRPr="00EC2DC3" w:rsidRDefault="00EC2DC3" w:rsidP="00B65CBF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415833114"/>
      <w:r w:rsidRPr="00EC2DC3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301148">
        <w:rPr>
          <w:rFonts w:ascii="Times New Roman" w:hAnsi="Times New Roman" w:cs="Times New Roman"/>
          <w:b/>
          <w:color w:val="auto"/>
          <w:sz w:val="28"/>
          <w:szCs w:val="28"/>
        </w:rPr>
        <w:t>Целевой раздел</w:t>
      </w:r>
      <w:bookmarkEnd w:id="2"/>
    </w:p>
    <w:p w:rsidR="00907752" w:rsidRDefault="00B65CBF" w:rsidP="00B65CBF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3" w:name="_Toc415833115"/>
      <w:r w:rsidRPr="00B65CBF"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  <w:bookmarkEnd w:id="3"/>
    </w:p>
    <w:p w:rsidR="00231C38" w:rsidRPr="00EE7C45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Адаптированная основная общеобразовательная программа (далее – АООП) начального общего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образования (далее - НОО) обучающихся с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задержкой психического развития (вариант 7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.1) 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МБОУ СШ № 141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определяет содержание и организацию образовательной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деятельности обучающихся с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ЗПР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 учетом образовательных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потребностей и запросов участников образовательных отношений.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</w:p>
    <w:p w:rsidR="00231C38" w:rsidRPr="00EE7C45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АООП НОО (вариант 7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.1) </w:t>
      </w:r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разработана</w:t>
      </w:r>
      <w:proofErr w:type="gram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 соответствии со следующими нормативными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документами:</w:t>
      </w:r>
    </w:p>
    <w:p w:rsidR="00231C38" w:rsidRPr="00094E4F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Законом РФ «Об образовании в Российской Федерации» от 29.12.2012 №273- ФЗ,</w:t>
      </w:r>
    </w:p>
    <w:p w:rsidR="00231C38" w:rsidRPr="00094E4F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proofErr w:type="spellStart"/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СанПин</w:t>
      </w:r>
      <w:proofErr w:type="spell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2.4.2.2821-10 "Санитарно-эпидемиологические требования к условиям обучения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 организации обучения в общеобразовательных учреждениях", утвержденными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постановлением Главного государственного санитарного врача РФ от 29.12.2010 №189 (с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proofErr w:type="spell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изм</w:t>
      </w:r>
      <w:proofErr w:type="spell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 от 29.06.2011, 25.12.2013, 24.11.2015),</w:t>
      </w:r>
    </w:p>
    <w:p w:rsidR="00231C38" w:rsidRPr="00094E4F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proofErr w:type="spellStart"/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СанПин</w:t>
      </w:r>
      <w:proofErr w:type="spell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2.4.2.3286-15 «Санитарно-эпидемиологические требования к условиям 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организации обучения и воспитания в организациях, осуществляющих образовательную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деятельность по адаптированным основным образовательным программам для обучающихся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 ОВЗ», утвержденный постановлением Главного государственного санитарного врача</w:t>
      </w:r>
      <w:proofErr w:type="gramEnd"/>
    </w:p>
    <w:p w:rsidR="00231C38" w:rsidRPr="00094E4F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Российской Федерации от 10.07.2015 № 26,</w:t>
      </w:r>
    </w:p>
    <w:p w:rsidR="00231C38" w:rsidRPr="00094E4F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Федеральным государственным образовательным стандартом начального общего образования (далее– </w:t>
      </w:r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ФГ</w:t>
      </w:r>
      <w:proofErr w:type="gram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ОС), утвержденным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 xml:space="preserve">приказом Министерства образования и науки РФ от 6.10.2009 №373 (с </w:t>
      </w:r>
      <w:proofErr w:type="spell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изм</w:t>
      </w:r>
      <w:proofErr w:type="spell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от 26.10.2010, 22.09.2011, 18.12.2012, 29.12.2014, 18.05.2015, 31.12.2015),</w:t>
      </w:r>
    </w:p>
    <w:p w:rsidR="00231C38" w:rsidRPr="00094E4F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Федеральным государственным образовательным </w:t>
      </w:r>
      <w:proofErr w:type="spellStart"/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стандаром</w:t>
      </w:r>
      <w:proofErr w:type="spell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начального общего образования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ограниченными возможностями здоровья, утвержденный приказом </w:t>
      </w:r>
      <w:proofErr w:type="spell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Минобрнауки</w:t>
      </w:r>
      <w:proofErr w:type="spellEnd"/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России от 19 декабря 2014г. №1598,</w:t>
      </w:r>
    </w:p>
    <w:p w:rsidR="00231C38" w:rsidRPr="00EE7C45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Уставом 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МБОУ СШ №141,</w:t>
      </w:r>
    </w:p>
    <w:p w:rsidR="00231C38" w:rsidRPr="00094E4F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учетом Примерной адаптированной основной общеобразовательной программы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начального обще</w:t>
      </w:r>
      <w:r w:rsidR="000273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го образования </w:t>
      </w:r>
      <w:proofErr w:type="gramStart"/>
      <w:r w:rsidR="000273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="000273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ЗПР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одобренной решением федерального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учебно-методического объединения по общему образованию (протокол 4/15 от 22.12.2015).</w:t>
      </w:r>
    </w:p>
    <w:p w:rsidR="00231C38" w:rsidRPr="00B65CBF" w:rsidRDefault="00231C38" w:rsidP="00B86147">
      <w:pPr>
        <w:tabs>
          <w:tab w:val="left" w:pos="0"/>
          <w:tab w:val="right" w:leader="dot" w:pos="9639"/>
        </w:tabs>
        <w:spacing w:before="120" w:after="120" w:line="240" w:lineRule="auto"/>
        <w:ind w:firstLine="567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9C3DA3" w:rsidRDefault="009C3DA3" w:rsidP="009C3DA3">
      <w:pPr>
        <w:pStyle w:val="14TexstOSNOVA1012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60AD2">
        <w:rPr>
          <w:rFonts w:ascii="Times New Roman" w:hAnsi="Times New Roman"/>
          <w:b/>
          <w:sz w:val="28"/>
          <w:szCs w:val="28"/>
        </w:rPr>
        <w:t xml:space="preserve">Цель реализации </w:t>
      </w:r>
      <w:r w:rsidR="00EA7D8D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="00EA7D8D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 </w:t>
      </w:r>
      <w:proofErr w:type="gramStart"/>
      <w:r w:rsidR="00EA7D8D" w:rsidRPr="00F63254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EA7D8D" w:rsidRPr="00F63254">
        <w:rPr>
          <w:rFonts w:ascii="Times New Roman" w:hAnsi="Times New Roman" w:cs="Times New Roman"/>
          <w:b/>
          <w:sz w:val="28"/>
          <w:szCs w:val="28"/>
        </w:rPr>
        <w:t xml:space="preserve"> с задержкой психического развития</w:t>
      </w:r>
    </w:p>
    <w:p w:rsidR="00BB7EF8" w:rsidRDefault="00EA7D8D" w:rsidP="00EA7D8D">
      <w:pPr>
        <w:pStyle w:val="14TexstOSNOVA1012"/>
        <w:spacing w:line="360" w:lineRule="auto"/>
        <w:ind w:firstLine="709"/>
        <w:rPr>
          <w:rFonts w:ascii="Times New Roman" w:hAnsi="Times New Roman" w:cs="Times New Roman"/>
          <w:iCs/>
          <w:kern w:val="1"/>
          <w:sz w:val="28"/>
          <w:szCs w:val="28"/>
        </w:rPr>
      </w:pPr>
      <w:r w:rsidRPr="00960AD2">
        <w:rPr>
          <w:rFonts w:ascii="Times New Roman" w:hAnsi="Times New Roman"/>
          <w:b/>
          <w:sz w:val="28"/>
          <w:szCs w:val="28"/>
        </w:rPr>
        <w:t>Цель реализации АООП НОО</w:t>
      </w:r>
      <w:r>
        <w:rPr>
          <w:rFonts w:ascii="Times New Roman" w:hAnsi="Times New Roman"/>
          <w:b/>
          <w:sz w:val="28"/>
          <w:szCs w:val="28"/>
        </w:rPr>
        <w:t xml:space="preserve"> обучающихся с ЗПР</w:t>
      </w:r>
      <w:r w:rsidRPr="00301148">
        <w:rPr>
          <w:rStyle w:val="afd"/>
          <w:rFonts w:ascii="Times New Roman" w:hAnsi="Times New Roman"/>
          <w:caps w:val="0"/>
        </w:rPr>
        <w:t xml:space="preserve"> —</w:t>
      </w:r>
      <w:r w:rsidR="00BB7EF8">
        <w:rPr>
          <w:rStyle w:val="afd"/>
          <w:rFonts w:ascii="Times New Roman" w:hAnsi="Times New Roman"/>
          <w:caps w:val="0"/>
        </w:rPr>
        <w:t xml:space="preserve"> </w:t>
      </w:r>
      <w:r w:rsidR="002A7C3B" w:rsidRPr="00301148">
        <w:rPr>
          <w:rStyle w:val="afd"/>
          <w:rFonts w:ascii="Times New Roman" w:hAnsi="Times New Roman"/>
          <w:caps w:val="0"/>
        </w:rPr>
        <w:t xml:space="preserve">обеспечение выполнения требований </w:t>
      </w:r>
      <w:r w:rsidR="002A7C3B" w:rsidRPr="00EA7D8D">
        <w:rPr>
          <w:rFonts w:ascii="Times New Roman" w:hAnsi="Times New Roman" w:cs="Times New Roman"/>
          <w:sz w:val="28"/>
          <w:szCs w:val="28"/>
        </w:rPr>
        <w:t>ФГОС НОО обучающихся с ОВЗ</w:t>
      </w:r>
      <w:r w:rsidR="002A7C3B">
        <w:rPr>
          <w:rStyle w:val="afd"/>
          <w:rFonts w:ascii="Times New Roman" w:hAnsi="Times New Roman" w:cs="Times New Roman"/>
          <w:iCs/>
          <w:caps w:val="0"/>
          <w:lang w:eastAsia="ar-SA"/>
        </w:rPr>
        <w:t xml:space="preserve"> посредством </w:t>
      </w:r>
      <w:r w:rsidR="00BB7EF8">
        <w:rPr>
          <w:rStyle w:val="afd"/>
          <w:rFonts w:ascii="Times New Roman" w:hAnsi="Times New Roman" w:cs="Times New Roman"/>
          <w:iCs/>
          <w:caps w:val="0"/>
          <w:lang w:eastAsia="ar-SA"/>
        </w:rPr>
        <w:t>с</w:t>
      </w:r>
      <w:r w:rsidR="00BB7EF8" w:rsidRPr="00BB7EF8">
        <w:rPr>
          <w:rStyle w:val="afd"/>
          <w:rFonts w:ascii="Times New Roman" w:hAnsi="Times New Roman" w:cs="Times New Roman"/>
          <w:iCs/>
          <w:caps w:val="0"/>
          <w:lang w:eastAsia="ar-SA"/>
        </w:rPr>
        <w:t>оздани</w:t>
      </w:r>
      <w:r w:rsidR="002A7C3B">
        <w:rPr>
          <w:rStyle w:val="afd"/>
          <w:rFonts w:ascii="Times New Roman" w:hAnsi="Times New Roman" w:cs="Times New Roman"/>
          <w:iCs/>
          <w:caps w:val="0"/>
          <w:lang w:eastAsia="ar-SA"/>
        </w:rPr>
        <w:t>я</w:t>
      </w:r>
      <w:r w:rsidR="00BB7EF8" w:rsidRPr="00BB7EF8">
        <w:rPr>
          <w:rStyle w:val="afd"/>
          <w:rFonts w:ascii="Times New Roman" w:hAnsi="Times New Roman" w:cs="Times New Roman"/>
          <w:iCs/>
          <w:caps w:val="0"/>
          <w:lang w:eastAsia="ar-SA"/>
        </w:rPr>
        <w:t xml:space="preserve"> условий для ма</w:t>
      </w:r>
      <w:r w:rsidR="00BB7EF8" w:rsidRPr="00BB7EF8">
        <w:rPr>
          <w:rFonts w:ascii="Times New Roman" w:hAnsi="Times New Roman" w:cs="Times New Roman"/>
          <w:iCs/>
          <w:kern w:val="1"/>
          <w:sz w:val="28"/>
          <w:szCs w:val="28"/>
        </w:rPr>
        <w:t xml:space="preserve">ксимального удовлетворения особых образовательных потребностей обучающихся с </w:t>
      </w:r>
      <w:r w:rsidR="00BB7EF8">
        <w:rPr>
          <w:rFonts w:ascii="Times New Roman" w:hAnsi="Times New Roman" w:cs="Times New Roman"/>
          <w:iCs/>
          <w:kern w:val="1"/>
          <w:sz w:val="28"/>
          <w:szCs w:val="28"/>
        </w:rPr>
        <w:t>ЗПР,</w:t>
      </w:r>
      <w:r w:rsidR="00BB7EF8" w:rsidRPr="00BB7EF8">
        <w:rPr>
          <w:rFonts w:ascii="Times New Roman" w:hAnsi="Times New Roman" w:cs="Times New Roman"/>
          <w:iCs/>
          <w:kern w:val="1"/>
          <w:sz w:val="28"/>
          <w:szCs w:val="28"/>
        </w:rPr>
        <w:t xml:space="preserve"> обеспечивающих усвоение ими социального и культурного опыта</w:t>
      </w:r>
      <w:r w:rsidR="00BB7EF8">
        <w:rPr>
          <w:rFonts w:ascii="Times New Roman" w:hAnsi="Times New Roman" w:cs="Times New Roman"/>
          <w:iCs/>
          <w:kern w:val="1"/>
          <w:sz w:val="28"/>
          <w:szCs w:val="28"/>
        </w:rPr>
        <w:t>.</w:t>
      </w:r>
    </w:p>
    <w:p w:rsidR="00EA7D8D" w:rsidRPr="00301148" w:rsidRDefault="00EA7D8D" w:rsidP="00EA7D8D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1148">
        <w:rPr>
          <w:rFonts w:ascii="Times New Roman" w:hAnsi="Times New Roman"/>
          <w:sz w:val="28"/>
          <w:szCs w:val="28"/>
        </w:rPr>
        <w:t xml:space="preserve">Достижение поставленной цели </w:t>
      </w:r>
      <w:r w:rsidRPr="00301148">
        <w:rPr>
          <w:rStyle w:val="afd"/>
          <w:rFonts w:ascii="Times New Roman" w:hAnsi="Times New Roman"/>
          <w:caps w:val="0"/>
        </w:rPr>
        <w:t xml:space="preserve">при разработке и реализации </w:t>
      </w:r>
      <w:r>
        <w:rPr>
          <w:rStyle w:val="afd"/>
          <w:rFonts w:ascii="Times New Roman" w:hAnsi="Times New Roman"/>
          <w:caps w:val="0"/>
        </w:rPr>
        <w:t>Организацией</w:t>
      </w:r>
      <w:r w:rsidRPr="00301148">
        <w:rPr>
          <w:rStyle w:val="afd"/>
          <w:rFonts w:ascii="Times New Roman" w:hAnsi="Times New Roman"/>
          <w:caps w:val="0"/>
        </w:rPr>
        <w:t xml:space="preserve"> </w:t>
      </w:r>
      <w:r>
        <w:rPr>
          <w:rStyle w:val="afd"/>
          <w:rFonts w:ascii="Times New Roman" w:hAnsi="Times New Roman"/>
          <w:caps w:val="0"/>
        </w:rPr>
        <w:t>АООП НОО</w:t>
      </w:r>
      <w:r w:rsidRPr="00301148">
        <w:rPr>
          <w:rFonts w:ascii="Times New Roman" w:hAnsi="Times New Roman"/>
          <w:sz w:val="28"/>
          <w:szCs w:val="28"/>
        </w:rPr>
        <w:t xml:space="preserve"> </w:t>
      </w:r>
      <w:r w:rsidRPr="00EA7D8D">
        <w:rPr>
          <w:rFonts w:ascii="Times New Roman" w:hAnsi="Times New Roman"/>
          <w:sz w:val="28"/>
          <w:szCs w:val="28"/>
        </w:rPr>
        <w:t xml:space="preserve">обучающихся с </w:t>
      </w:r>
      <w:r>
        <w:rPr>
          <w:rFonts w:ascii="Times New Roman" w:hAnsi="Times New Roman"/>
          <w:sz w:val="28"/>
          <w:szCs w:val="28"/>
        </w:rPr>
        <w:t>ЗПР</w:t>
      </w:r>
      <w:r w:rsidRPr="00301148">
        <w:rPr>
          <w:rFonts w:ascii="Times New Roman" w:hAnsi="Times New Roman"/>
          <w:sz w:val="28"/>
          <w:szCs w:val="28"/>
        </w:rPr>
        <w:t xml:space="preserve"> предусматривает решение следующих основных задач:</w:t>
      </w:r>
    </w:p>
    <w:p w:rsidR="00EA7D8D" w:rsidRDefault="00EA7D8D" w:rsidP="00EA7D8D">
      <w:pPr>
        <w:pStyle w:val="afc"/>
        <w:ind w:firstLine="709"/>
        <w:rPr>
          <w:caps w:val="0"/>
          <w:color w:val="auto"/>
        </w:rPr>
      </w:pPr>
      <w:r w:rsidRPr="00493A5F">
        <w:rPr>
          <w:color w:val="auto"/>
        </w:rPr>
        <w:t>• </w:t>
      </w:r>
      <w:r w:rsidR="00660A5A" w:rsidRPr="00301148">
        <w:rPr>
          <w:caps w:val="0"/>
        </w:rPr>
        <w:t>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</w:t>
      </w:r>
      <w:r w:rsidR="00660A5A" w:rsidRPr="00493A5F">
        <w:rPr>
          <w:caps w:val="0"/>
          <w:color w:val="auto"/>
        </w:rPr>
        <w:t xml:space="preserve"> </w:t>
      </w:r>
      <w:r w:rsidRPr="00493A5F">
        <w:rPr>
          <w:caps w:val="0"/>
          <w:color w:val="auto"/>
        </w:rPr>
        <w:t>обучающихся</w:t>
      </w:r>
      <w:r w:rsidR="00660A5A">
        <w:rPr>
          <w:caps w:val="0"/>
          <w:color w:val="auto"/>
        </w:rPr>
        <w:t xml:space="preserve"> с ЗПР</w:t>
      </w:r>
      <w:r w:rsidRPr="00493A5F">
        <w:rPr>
          <w:caps w:val="0"/>
          <w:color w:val="auto"/>
        </w:rPr>
        <w:t>;</w:t>
      </w:r>
    </w:p>
    <w:p w:rsidR="008005F4" w:rsidRDefault="008005F4" w:rsidP="004A04DF">
      <w:pPr>
        <w:pStyle w:val="afc"/>
        <w:ind w:firstLine="709"/>
      </w:pPr>
      <w:r w:rsidRPr="00301148">
        <w:lastRenderedPageBreak/>
        <w:t>• </w:t>
      </w:r>
      <w:r>
        <w:rPr>
          <w:caps w:val="0"/>
        </w:rPr>
        <w:t xml:space="preserve">достижение </w:t>
      </w:r>
      <w:r w:rsidRPr="00301148">
        <w:rPr>
          <w:caps w:val="0"/>
        </w:rPr>
        <w:t>планируемых результатов освоени</w:t>
      </w:r>
      <w:r>
        <w:rPr>
          <w:caps w:val="0"/>
        </w:rPr>
        <w:t>я</w:t>
      </w:r>
      <w:r w:rsidRPr="00301148">
        <w:rPr>
          <w:caps w:val="0"/>
        </w:rPr>
        <w:t xml:space="preserve"> </w:t>
      </w:r>
      <w:r>
        <w:rPr>
          <w:caps w:val="0"/>
        </w:rPr>
        <w:t>АООП НОО,</w:t>
      </w:r>
      <w:r w:rsidRPr="00301148">
        <w:rPr>
          <w:caps w:val="0"/>
        </w:rPr>
        <w:t xml:space="preserve"> целевых установок, приобретени</w:t>
      </w:r>
      <w:r>
        <w:rPr>
          <w:caps w:val="0"/>
        </w:rPr>
        <w:t>е</w:t>
      </w:r>
      <w:r w:rsidRPr="00301148">
        <w:rPr>
          <w:caps w:val="0"/>
        </w:rPr>
        <w:t xml:space="preserve">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</w:t>
      </w:r>
      <w:r>
        <w:rPr>
          <w:caps w:val="0"/>
        </w:rPr>
        <w:t>с ЗПР</w:t>
      </w:r>
      <w:r w:rsidRPr="00301148">
        <w:rPr>
          <w:caps w:val="0"/>
        </w:rPr>
        <w:t>, индивидуальными особенностями развития и состояния здоровья</w:t>
      </w:r>
      <w:r w:rsidRPr="00301148">
        <w:t>;</w:t>
      </w:r>
    </w:p>
    <w:p w:rsidR="004A04DF" w:rsidRDefault="004A04DF" w:rsidP="004A04DF">
      <w:pPr>
        <w:pStyle w:val="afc"/>
        <w:ind w:firstLine="709"/>
      </w:pPr>
      <w:r w:rsidRPr="00301148">
        <w:t>• </w:t>
      </w:r>
      <w:r w:rsidRPr="00301148">
        <w:rPr>
          <w:caps w:val="0"/>
        </w:rPr>
        <w:t xml:space="preserve">становление и развитие личности </w:t>
      </w:r>
      <w:r w:rsidR="00C41F38">
        <w:rPr>
          <w:caps w:val="0"/>
        </w:rPr>
        <w:t xml:space="preserve">обучающегося с ЗПР </w:t>
      </w:r>
      <w:r w:rsidRPr="00301148">
        <w:rPr>
          <w:caps w:val="0"/>
        </w:rPr>
        <w:t>в её индивидуальности, самобытности, уникальности и неповторимости</w:t>
      </w:r>
      <w:r w:rsidR="00C41F38">
        <w:rPr>
          <w:caps w:val="0"/>
        </w:rPr>
        <w:t xml:space="preserve"> </w:t>
      </w:r>
      <w:r w:rsidR="00C41F38" w:rsidRPr="00EA2B30">
        <w:rPr>
          <w:caps w:val="0"/>
          <w:kern w:val="2"/>
        </w:rPr>
        <w:t xml:space="preserve">с обеспечением преодоления возможных трудностей </w:t>
      </w:r>
      <w:r w:rsidR="00C41F38">
        <w:rPr>
          <w:caps w:val="0"/>
          <w:kern w:val="2"/>
        </w:rPr>
        <w:t>познавательного</w:t>
      </w:r>
      <w:r w:rsidR="00C41F38" w:rsidRPr="00EA2B30">
        <w:rPr>
          <w:caps w:val="0"/>
          <w:kern w:val="2"/>
        </w:rPr>
        <w:t>, коммуникативного, двигательного, личностного развития</w:t>
      </w:r>
      <w:r w:rsidRPr="00301148">
        <w:t>;</w:t>
      </w:r>
    </w:p>
    <w:p w:rsidR="00ED010F" w:rsidRPr="00ED010F" w:rsidRDefault="00ED010F" w:rsidP="00ED010F">
      <w:pPr>
        <w:pStyle w:val="afc"/>
        <w:ind w:firstLine="709"/>
        <w:rPr>
          <w:caps w:val="0"/>
          <w:color w:val="auto"/>
        </w:rPr>
      </w:pPr>
      <w:r w:rsidRPr="00ED010F">
        <w:rPr>
          <w:color w:val="auto"/>
        </w:rPr>
        <w:t>• </w:t>
      </w:r>
      <w:r w:rsidRPr="00ED010F">
        <w:rPr>
          <w:caps w:val="0"/>
          <w:color w:val="auto"/>
        </w:rPr>
        <w:t>со</w:t>
      </w:r>
      <w:r w:rsidRPr="00ED010F">
        <w:rPr>
          <w:caps w:val="0"/>
          <w:color w:val="auto"/>
          <w:u w:color="000000"/>
        </w:rPr>
        <w:t>здание благоприятных условий для удовлетворения особых образовательных потребностей обучающихся с ЗПР</w:t>
      </w:r>
      <w:r w:rsidRPr="00ED010F">
        <w:rPr>
          <w:color w:val="auto"/>
          <w:u w:color="000000"/>
        </w:rPr>
        <w:t>;</w:t>
      </w:r>
    </w:p>
    <w:p w:rsidR="00336FCD" w:rsidRPr="00301148" w:rsidRDefault="00336FCD" w:rsidP="00336FCD">
      <w:pPr>
        <w:pStyle w:val="afc"/>
        <w:ind w:firstLine="709"/>
      </w:pPr>
      <w:r w:rsidRPr="00301148">
        <w:t>• </w:t>
      </w:r>
      <w:r w:rsidRPr="00301148">
        <w:rPr>
          <w:caps w:val="0"/>
        </w:rPr>
        <w:t>обеспечение доступности получения качественного начального общего образования</w:t>
      </w:r>
      <w:r w:rsidRPr="00301148">
        <w:t>;</w:t>
      </w:r>
    </w:p>
    <w:p w:rsidR="00336FCD" w:rsidRDefault="00336FCD" w:rsidP="00336FCD">
      <w:pPr>
        <w:pStyle w:val="afc"/>
        <w:ind w:firstLine="709"/>
      </w:pPr>
      <w:r w:rsidRPr="00301148">
        <w:t>• </w:t>
      </w:r>
      <w:r w:rsidRPr="00301148">
        <w:rPr>
          <w:caps w:val="0"/>
        </w:rPr>
        <w:t>обеспечение преемственности начального общего и основного общего образования</w:t>
      </w:r>
      <w:r w:rsidRPr="00301148">
        <w:t>;</w:t>
      </w:r>
    </w:p>
    <w:p w:rsidR="00DB7A10" w:rsidRDefault="00DB7A10" w:rsidP="00DB7A10">
      <w:pPr>
        <w:pStyle w:val="afc"/>
        <w:ind w:firstLine="709"/>
      </w:pPr>
      <w:r w:rsidRPr="00301148">
        <w:t>• </w:t>
      </w:r>
      <w:r w:rsidRPr="00C6295C">
        <w:rPr>
          <w:caps w:val="0"/>
          <w:color w:val="auto"/>
        </w:rPr>
        <w:t xml:space="preserve">выявление и развитие возможностей и </w:t>
      </w:r>
      <w:proofErr w:type="gramStart"/>
      <w:r w:rsidRPr="00C6295C">
        <w:rPr>
          <w:caps w:val="0"/>
          <w:color w:val="auto"/>
        </w:rPr>
        <w:t>способностей</w:t>
      </w:r>
      <w:proofErr w:type="gramEnd"/>
      <w:r w:rsidRPr="00C6295C">
        <w:rPr>
          <w:caps w:val="0"/>
          <w:color w:val="auto"/>
        </w:rPr>
        <w:t xml:space="preserve"> обучающихся</w:t>
      </w:r>
      <w:r>
        <w:rPr>
          <w:caps w:val="0"/>
          <w:color w:val="auto"/>
        </w:rPr>
        <w:t xml:space="preserve"> с ЗПР</w:t>
      </w:r>
      <w:r w:rsidRPr="00C6295C">
        <w:rPr>
          <w:caps w:val="0"/>
          <w:color w:val="auto"/>
        </w:rPr>
        <w:t xml:space="preserve">, через организацию их общественно полезной деятельности, проведения спортивно–оздоровительной работы, организацию художественного творчества </w:t>
      </w:r>
      <w:r>
        <w:rPr>
          <w:caps w:val="0"/>
          <w:color w:val="auto"/>
        </w:rPr>
        <w:t xml:space="preserve">и др. </w:t>
      </w:r>
      <w:r w:rsidRPr="00C6295C">
        <w:rPr>
          <w:caps w:val="0"/>
          <w:color w:val="auto"/>
        </w:rPr>
        <w:t>с использованием системы клубов, секций, студий и кружков (включая организационные формы на основе сетевого взаимодействия), проведении спортивных</w:t>
      </w:r>
      <w:r>
        <w:rPr>
          <w:caps w:val="0"/>
          <w:color w:val="auto"/>
        </w:rPr>
        <w:t>,</w:t>
      </w:r>
      <w:r w:rsidRPr="00C6295C">
        <w:rPr>
          <w:caps w:val="0"/>
          <w:color w:val="auto"/>
        </w:rPr>
        <w:t xml:space="preserve"> творческих </w:t>
      </w:r>
      <w:r>
        <w:rPr>
          <w:caps w:val="0"/>
          <w:color w:val="auto"/>
        </w:rPr>
        <w:t xml:space="preserve">и др. </w:t>
      </w:r>
      <w:r w:rsidRPr="00C6295C">
        <w:rPr>
          <w:caps w:val="0"/>
          <w:color w:val="auto"/>
        </w:rPr>
        <w:t>соревнований;</w:t>
      </w:r>
    </w:p>
    <w:p w:rsidR="00EA7D8D" w:rsidRPr="00301148" w:rsidRDefault="00EA7D8D" w:rsidP="00EA7D8D">
      <w:pPr>
        <w:pStyle w:val="afc"/>
        <w:ind w:firstLine="709"/>
      </w:pPr>
      <w:r w:rsidRPr="00301148">
        <w:t>• </w:t>
      </w:r>
      <w:r w:rsidRPr="00301148">
        <w:rPr>
          <w:caps w:val="0"/>
        </w:rPr>
        <w:t xml:space="preserve">использование в образовательном процессе современных образовательных технологий </w:t>
      </w:r>
      <w:proofErr w:type="spellStart"/>
      <w:r w:rsidRPr="00301148">
        <w:rPr>
          <w:caps w:val="0"/>
        </w:rPr>
        <w:t>деятельностного</w:t>
      </w:r>
      <w:proofErr w:type="spellEnd"/>
      <w:r w:rsidRPr="00301148">
        <w:rPr>
          <w:caps w:val="0"/>
        </w:rPr>
        <w:t xml:space="preserve"> типа</w:t>
      </w:r>
      <w:r w:rsidRPr="00301148">
        <w:t>;</w:t>
      </w:r>
    </w:p>
    <w:p w:rsidR="00DB7A10" w:rsidRPr="00301148" w:rsidRDefault="00DB7A10" w:rsidP="00DB7A10">
      <w:pPr>
        <w:pStyle w:val="afc"/>
        <w:ind w:firstLine="709"/>
      </w:pPr>
      <w:r w:rsidRPr="00301148">
        <w:t>• </w:t>
      </w:r>
      <w:r w:rsidRPr="00301148">
        <w:rPr>
          <w:caps w:val="0"/>
        </w:rPr>
        <w:t xml:space="preserve">предоставление </w:t>
      </w:r>
      <w:proofErr w:type="gramStart"/>
      <w:r w:rsidRPr="00301148">
        <w:rPr>
          <w:caps w:val="0"/>
        </w:rPr>
        <w:t>обучающимся</w:t>
      </w:r>
      <w:proofErr w:type="gramEnd"/>
      <w:r w:rsidRPr="00301148">
        <w:rPr>
          <w:caps w:val="0"/>
        </w:rPr>
        <w:t xml:space="preserve"> возможности для эффективной самостоятельной работы</w:t>
      </w:r>
      <w:r w:rsidRPr="00301148">
        <w:t>;</w:t>
      </w:r>
    </w:p>
    <w:p w:rsidR="00EA7D8D" w:rsidRPr="00065BFD" w:rsidRDefault="00EA7D8D" w:rsidP="00EA7D8D">
      <w:pPr>
        <w:pStyle w:val="afc"/>
        <w:ind w:firstLine="709"/>
      </w:pPr>
      <w:r w:rsidRPr="00301148">
        <w:t>• </w:t>
      </w:r>
      <w:r w:rsidRPr="00301148">
        <w:rPr>
          <w:caps w:val="0"/>
        </w:rPr>
        <w:t>участие педагогических работников</w:t>
      </w:r>
      <w:r>
        <w:rPr>
          <w:caps w:val="0"/>
        </w:rPr>
        <w:t>,</w:t>
      </w:r>
      <w:r w:rsidRPr="00301148">
        <w:rPr>
          <w:caps w:val="0"/>
        </w:rPr>
        <w:t xml:space="preserve"> обучающихся, их родителей (законных представителей) и общественности в проектировании и развитии </w:t>
      </w:r>
      <w:proofErr w:type="spellStart"/>
      <w:r w:rsidRPr="00301148">
        <w:rPr>
          <w:caps w:val="0"/>
        </w:rPr>
        <w:t>внутришкольной</w:t>
      </w:r>
      <w:proofErr w:type="spellEnd"/>
      <w:r w:rsidRPr="00301148">
        <w:rPr>
          <w:caps w:val="0"/>
        </w:rPr>
        <w:t xml:space="preserve"> социальной среды</w:t>
      </w:r>
      <w:r w:rsidR="00DE0DCE">
        <w:rPr>
          <w:caps w:val="0"/>
        </w:rPr>
        <w:t>;</w:t>
      </w:r>
    </w:p>
    <w:p w:rsidR="00DE0DCE" w:rsidRPr="00301148" w:rsidRDefault="00DE0DCE" w:rsidP="00DE0DCE">
      <w:pPr>
        <w:pStyle w:val="afc"/>
      </w:pPr>
      <w:r w:rsidRPr="00301148">
        <w:lastRenderedPageBreak/>
        <w:t>• </w:t>
      </w:r>
      <w:r w:rsidRPr="00301148">
        <w:rPr>
          <w:caps w:val="0"/>
        </w:rPr>
        <w:t xml:space="preserve">включение </w:t>
      </w:r>
      <w:proofErr w:type="gramStart"/>
      <w:r w:rsidRPr="00301148">
        <w:rPr>
          <w:caps w:val="0"/>
        </w:rPr>
        <w:t>обучающихся</w:t>
      </w:r>
      <w:proofErr w:type="gramEnd"/>
      <w:r w:rsidRPr="00301148">
        <w:rPr>
          <w:caps w:val="0"/>
        </w:rPr>
        <w:t xml:space="preserve"> в процессы познания и преобразования внешкольной социальной среды (населённого пункта, района, города).</w:t>
      </w:r>
    </w:p>
    <w:p w:rsidR="0058462F" w:rsidRDefault="00E83012" w:rsidP="009C3DA3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84D3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Принципы и подходы к формированию </w:t>
      </w:r>
      <w:r w:rsidR="00DE0DCE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="00DE0DCE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 </w:t>
      </w:r>
      <w:proofErr w:type="gramStart"/>
      <w:r w:rsidR="00DE0DCE" w:rsidRPr="00F63254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DE0DCE" w:rsidRPr="00F63254">
        <w:rPr>
          <w:rFonts w:ascii="Times New Roman" w:hAnsi="Times New Roman" w:cs="Times New Roman"/>
          <w:b/>
          <w:sz w:val="28"/>
          <w:szCs w:val="28"/>
        </w:rPr>
        <w:t xml:space="preserve"> с задержкой психического развития</w:t>
      </w:r>
    </w:p>
    <w:p w:rsidR="006772FC" w:rsidRPr="00493A5F" w:rsidRDefault="006772FC" w:rsidP="006772FC">
      <w:pPr>
        <w:pStyle w:val="afc"/>
        <w:ind w:firstLine="709"/>
        <w:rPr>
          <w:b/>
        </w:rPr>
      </w:pPr>
      <w:r w:rsidRPr="00F63254">
        <w:rPr>
          <w:caps w:val="0"/>
          <w:color w:val="auto"/>
          <w:kern w:val="28"/>
        </w:rPr>
        <w:t xml:space="preserve">В основу разработки </w:t>
      </w:r>
      <w:r>
        <w:rPr>
          <w:caps w:val="0"/>
          <w:color w:val="auto"/>
          <w:kern w:val="28"/>
        </w:rPr>
        <w:t xml:space="preserve">и реализации </w:t>
      </w:r>
      <w:r w:rsidRPr="00F63254">
        <w:rPr>
          <w:caps w:val="0"/>
          <w:color w:val="auto"/>
          <w:kern w:val="28"/>
        </w:rPr>
        <w:t>АООП</w:t>
      </w:r>
      <w:r w:rsidRPr="00F63254">
        <w:rPr>
          <w:bCs/>
          <w:iCs/>
          <w:caps w:val="0"/>
          <w:color w:val="auto"/>
          <w:kern w:val="28"/>
        </w:rPr>
        <w:t xml:space="preserve"> НОО</w:t>
      </w:r>
      <w:r w:rsidRPr="00F63254">
        <w:rPr>
          <w:caps w:val="0"/>
          <w:color w:val="auto"/>
          <w:kern w:val="28"/>
        </w:rPr>
        <w:t xml:space="preserve"> </w:t>
      </w:r>
      <w:proofErr w:type="gramStart"/>
      <w:r w:rsidRPr="00F63254">
        <w:rPr>
          <w:caps w:val="0"/>
          <w:color w:val="auto"/>
          <w:kern w:val="28"/>
        </w:rPr>
        <w:t>обучающихся</w:t>
      </w:r>
      <w:proofErr w:type="gramEnd"/>
      <w:r w:rsidRPr="00F63254">
        <w:rPr>
          <w:color w:val="auto"/>
          <w:kern w:val="28"/>
        </w:rPr>
        <w:t xml:space="preserve"> </w:t>
      </w:r>
      <w:r w:rsidRPr="00F63254">
        <w:rPr>
          <w:caps w:val="0"/>
          <w:color w:val="auto"/>
          <w:kern w:val="28"/>
        </w:rPr>
        <w:t xml:space="preserve">с </w:t>
      </w:r>
      <w:r>
        <w:rPr>
          <w:caps w:val="0"/>
          <w:color w:val="auto"/>
          <w:kern w:val="28"/>
        </w:rPr>
        <w:t>ЗПР</w:t>
      </w:r>
      <w:r w:rsidRPr="00F63254">
        <w:rPr>
          <w:caps w:val="0"/>
          <w:color w:val="auto"/>
          <w:kern w:val="28"/>
        </w:rPr>
        <w:t xml:space="preserve"> заложены </w:t>
      </w:r>
      <w:r w:rsidRPr="00414222">
        <w:rPr>
          <w:i/>
          <w:caps w:val="0"/>
          <w:color w:val="auto"/>
          <w:kern w:val="28"/>
        </w:rPr>
        <w:t xml:space="preserve">дифференцированный </w:t>
      </w:r>
      <w:r w:rsidRPr="00414222">
        <w:rPr>
          <w:caps w:val="0"/>
          <w:color w:val="auto"/>
          <w:kern w:val="28"/>
        </w:rPr>
        <w:t>и</w:t>
      </w:r>
      <w:r w:rsidRPr="00414222">
        <w:rPr>
          <w:i/>
          <w:caps w:val="0"/>
          <w:color w:val="auto"/>
          <w:kern w:val="28"/>
        </w:rPr>
        <w:t xml:space="preserve"> </w:t>
      </w:r>
      <w:proofErr w:type="spellStart"/>
      <w:r w:rsidRPr="00414222">
        <w:rPr>
          <w:i/>
          <w:caps w:val="0"/>
          <w:color w:val="auto"/>
          <w:kern w:val="28"/>
        </w:rPr>
        <w:t>деятельностный</w:t>
      </w:r>
      <w:proofErr w:type="spellEnd"/>
      <w:r w:rsidRPr="00414222">
        <w:rPr>
          <w:i/>
          <w:caps w:val="0"/>
          <w:color w:val="auto"/>
          <w:kern w:val="28"/>
        </w:rPr>
        <w:t xml:space="preserve"> подходы</w:t>
      </w:r>
      <w:r w:rsidRPr="00F63254">
        <w:rPr>
          <w:caps w:val="0"/>
          <w:color w:val="auto"/>
          <w:kern w:val="28"/>
        </w:rPr>
        <w:t>.</w:t>
      </w:r>
    </w:p>
    <w:p w:rsidR="006772FC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434F02">
        <w:rPr>
          <w:rFonts w:ascii="Times New Roman" w:hAnsi="Times New Roman" w:cs="Times New Roman"/>
          <w:bCs/>
          <w:i/>
          <w:iCs/>
          <w:color w:val="auto"/>
          <w:kern w:val="28"/>
          <w:sz w:val="28"/>
          <w:szCs w:val="28"/>
        </w:rPr>
        <w:t>Дифференцированный подход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к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разработке и реализации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АООП НОО 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с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ЗПР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предполагает учет их особых образовательных потребностей, которые проявляются в неоднородности по возможностям освоения содержания образования. Это обусловливает необходимость создания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и реализации 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разных вариантов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АООП НОО </w:t>
      </w:r>
      <w:r w:rsidRPr="00414222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 с ЗПР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, в том числе и на основе индивидуального учебного плана. Вариант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ы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АООП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НОО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</w:t>
      </w:r>
      <w:proofErr w:type="gramStart"/>
      <w:r w:rsidRPr="00414222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 w:rsidRPr="00414222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с ЗПР</w:t>
      </w:r>
      <w:r w:rsidRPr="00F63254">
        <w:rPr>
          <w:color w:val="auto"/>
          <w:kern w:val="28"/>
        </w:rPr>
        <w:t xml:space="preserve"> 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созда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ю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и реализуются 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в соответствии с дифференцированно сформулированными требованиями в </w:t>
      </w:r>
      <w:r w:rsidRPr="00ED4BF4">
        <w:rPr>
          <w:rFonts w:ascii="Times New Roman" w:hAnsi="Times New Roman" w:cs="Times New Roman"/>
          <w:sz w:val="28"/>
          <w:szCs w:val="28"/>
        </w:rPr>
        <w:t xml:space="preserve">ФГОС НОО </w:t>
      </w:r>
      <w:r w:rsidRPr="00414222">
        <w:rPr>
          <w:rFonts w:ascii="Times New Roman" w:hAnsi="Times New Roman" w:cs="Times New Roman"/>
          <w:sz w:val="28"/>
          <w:szCs w:val="28"/>
        </w:rPr>
        <w:t>обучающихся с ОВЗ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к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:</w:t>
      </w:r>
    </w:p>
    <w:p w:rsidR="006772FC" w:rsidRPr="00F63254" w:rsidRDefault="006772FC" w:rsidP="006772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структуре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;</w:t>
      </w:r>
    </w:p>
    <w:p w:rsidR="006772FC" w:rsidRPr="00F63254" w:rsidRDefault="006772FC" w:rsidP="006772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условиям реализации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; </w:t>
      </w:r>
    </w:p>
    <w:p w:rsidR="006772FC" w:rsidRPr="00F63254" w:rsidRDefault="006772FC" w:rsidP="006772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результатам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освоения АООП НОО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.</w:t>
      </w:r>
    </w:p>
    <w:p w:rsidR="006772FC" w:rsidRPr="00F63254" w:rsidRDefault="006772FC" w:rsidP="006772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Применение дифференцированного подхода к созданию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и реализации АООП НОО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обеспечивает 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разнообразие содержания, предоставляя </w:t>
      </w:r>
      <w:proofErr w:type="gram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обучающимся</w:t>
      </w:r>
      <w:proofErr w:type="gramEnd"/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с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ЗПР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возможность реализовать индивидуальный потенциал развития. 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proofErr w:type="spellStart"/>
      <w:r w:rsidRPr="00434F02">
        <w:rPr>
          <w:rFonts w:ascii="Times New Roman" w:hAnsi="Times New Roman" w:cs="Times New Roman"/>
          <w:bCs/>
          <w:i/>
          <w:iCs/>
          <w:color w:val="auto"/>
          <w:kern w:val="28"/>
          <w:sz w:val="28"/>
          <w:szCs w:val="28"/>
        </w:rPr>
        <w:t>Деятельностный</w:t>
      </w:r>
      <w:proofErr w:type="spellEnd"/>
      <w:r w:rsidRPr="00434F02">
        <w:rPr>
          <w:rFonts w:ascii="Times New Roman" w:hAnsi="Times New Roman" w:cs="Times New Roman"/>
          <w:i/>
          <w:color w:val="auto"/>
          <w:kern w:val="28"/>
          <w:sz w:val="28"/>
          <w:szCs w:val="28"/>
        </w:rPr>
        <w:t xml:space="preserve"> подход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основывается на теоретических положениях отечественной психологической науки, раскрывающих основные закономерности процесса обучения и воспитания обучающихся, структуру образовательной деятельности с учетом общих закономерностей развития детей с нормальным и нарушенным развитием.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proofErr w:type="spell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lastRenderedPageBreak/>
        <w:t>Деятельностный</w:t>
      </w:r>
      <w:proofErr w:type="spell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 в образовании строится на признании того, что развитие личности </w:t>
      </w:r>
      <w:proofErr w:type="gram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ЗПР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младшего школьного возраста определяется характером организации доступной им деятельности (предметно-практической и учебной). 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Основным средством реализации </w:t>
      </w:r>
      <w:proofErr w:type="spell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деятельностного</w:t>
      </w:r>
      <w:proofErr w:type="spell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подхода в образовании является обучение как процесс организации познавательной и предметно-практической деятельности </w:t>
      </w:r>
      <w:proofErr w:type="gram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, обеспечивающий овладение ими содержанием образования.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 контексте разработки АООП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НОО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proofErr w:type="gram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ЗПР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реализация </w:t>
      </w:r>
      <w:proofErr w:type="spell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деятельностного</w:t>
      </w:r>
      <w:proofErr w:type="spell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подхода обеспечивает:</w:t>
      </w:r>
    </w:p>
    <w:p w:rsidR="006772FC" w:rsidRPr="00F63254" w:rsidRDefault="006772FC" w:rsidP="006772FC">
      <w:pPr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придание результатам образования социально и личностно значимого характера;</w:t>
      </w:r>
    </w:p>
    <w:p w:rsidR="006772FC" w:rsidRPr="00F63254" w:rsidRDefault="006772FC" w:rsidP="006772FC">
      <w:pPr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прочное усвоение </w:t>
      </w:r>
      <w:proofErr w:type="gram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обучающимися</w:t>
      </w:r>
      <w:proofErr w:type="gram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знаний и опыта разнообразной деятельности и поведения, возможность их самостоятельного продвижения в изучаемых образовательных областях;</w:t>
      </w:r>
    </w:p>
    <w:p w:rsidR="006772FC" w:rsidRPr="00F63254" w:rsidRDefault="006772FC" w:rsidP="006772FC">
      <w:pPr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6772FC" w:rsidRPr="00F63254" w:rsidRDefault="006772FC" w:rsidP="006772FC">
      <w:pPr>
        <w:numPr>
          <w:ilvl w:val="0"/>
          <w:numId w:val="1"/>
        </w:numPr>
        <w:tabs>
          <w:tab w:val="clear" w:pos="72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обеспечение условий для общекультурного и личностного развития на основе формирования универсальных учебных действий, которые обеспечивают не только успешное усвоение ими системы научных знаний, умений и навыков (академических результатов), позволяющих продолжить образование на следующей ступени, но и жизненной компетенции, составляющей основу социальной успешности.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 основу </w:t>
      </w:r>
      <w:r w:rsidRPr="00F63254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 xml:space="preserve">формирования </w:t>
      </w:r>
      <w:r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 xml:space="preserve"> </w:t>
      </w:r>
      <w:proofErr w:type="gram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ЗПР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положены следующие </w:t>
      </w:r>
      <w:r w:rsidRPr="00C973C8">
        <w:rPr>
          <w:rFonts w:ascii="Times New Roman" w:hAnsi="Times New Roman" w:cs="Times New Roman"/>
          <w:b/>
          <w:color w:val="auto"/>
          <w:kern w:val="28"/>
          <w:sz w:val="28"/>
          <w:szCs w:val="28"/>
        </w:rPr>
        <w:t>принципы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: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принципы государственной политики РФ в области образования</w:t>
      </w:r>
      <w:r w:rsidR="00CA6DCD"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lastRenderedPageBreak/>
        <w:t xml:space="preserve">образования к уровням и особенностям развития и подготовки обучающихся и воспитанников и др.); 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учета типологических и индивидуальных образовательных потребностей обучающихся;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коррекционной направленности образовательного процесса;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потребностей;</w:t>
      </w:r>
    </w:p>
    <w:p w:rsidR="006772FC" w:rsidRPr="00F63254" w:rsidRDefault="006772FC" w:rsidP="006772FC">
      <w:pPr>
        <w:spacing w:after="0" w:line="360" w:lineRule="auto"/>
        <w:ind w:firstLine="709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онтогенетический принцип; 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принцип преемственности, предполагающий при проектировании АООП начального общего образования ориентировку на программу основного общего образования, что обеспечивает непрерывность образования </w:t>
      </w:r>
      <w:proofErr w:type="gramStart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с задержкой психического развития;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целостности содержания образования, поскольку в основу структуры содержания образования положено не понятие предмета, а ― «образовательной области»;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принцип направленности на формирование деятельности, обеспечивает возможность овладения обучающимися с задержкой психического развития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 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переноса усвоенных знаний, умений, и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сотрудничества с семьей.</w:t>
      </w:r>
    </w:p>
    <w:p w:rsidR="006772FC" w:rsidRDefault="006772FC" w:rsidP="009C3DA3">
      <w:pPr>
        <w:pStyle w:val="14TexstOSNOVA1012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C3DA3" w:rsidRPr="009C3DA3" w:rsidRDefault="009C3DA3" w:rsidP="009C3DA3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C3DA3">
        <w:rPr>
          <w:rFonts w:ascii="Times New Roman" w:hAnsi="Times New Roman" w:cs="Times New Roman"/>
          <w:b/>
          <w:sz w:val="28"/>
          <w:szCs w:val="28"/>
        </w:rPr>
        <w:t xml:space="preserve">бщая характеристика </w:t>
      </w:r>
      <w:r w:rsidR="00DE0DCE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="00DE0DCE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 </w:t>
      </w:r>
      <w:proofErr w:type="gramStart"/>
      <w:r w:rsidR="00DE0DCE" w:rsidRPr="00F63254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DE0DCE" w:rsidRPr="00F63254">
        <w:rPr>
          <w:rFonts w:ascii="Times New Roman" w:hAnsi="Times New Roman" w:cs="Times New Roman"/>
          <w:b/>
          <w:sz w:val="28"/>
          <w:szCs w:val="28"/>
        </w:rPr>
        <w:t xml:space="preserve"> с задержкой психического развития</w:t>
      </w:r>
    </w:p>
    <w:p w:rsidR="009B1CEB" w:rsidRPr="00ED010F" w:rsidRDefault="009B1CEB" w:rsidP="00982A8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ED010F">
        <w:rPr>
          <w:rFonts w:ascii="Times New Roman" w:hAnsi="Times New Roman" w:cs="Times New Roman"/>
          <w:color w:val="auto"/>
          <w:sz w:val="28"/>
          <w:szCs w:val="28"/>
          <w:u w:color="000000"/>
        </w:rPr>
        <w:t xml:space="preserve">Адаптированная основная общеобразовательная программа начального общего образования обучающихся с ОВЗ (вариант 7.1.)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программы, </w:t>
      </w:r>
      <w:r w:rsidRPr="00ED010F">
        <w:rPr>
          <w:rFonts w:ascii="Times New Roman" w:hAnsi="Times New Roman" w:cs="Times New Roman"/>
          <w:color w:val="auto"/>
          <w:sz w:val="28"/>
          <w:szCs w:val="28"/>
        </w:rPr>
        <w:t>условиям ее реализации и результатам освоения.</w:t>
      </w:r>
      <w:proofErr w:type="gramEnd"/>
    </w:p>
    <w:p w:rsidR="00D529F1" w:rsidRPr="00D529F1" w:rsidRDefault="00982A8C" w:rsidP="00982A8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719F7">
        <w:rPr>
          <w:rFonts w:ascii="Times New Roman" w:hAnsi="Times New Roman" w:cs="Times New Roman"/>
          <w:color w:val="auto"/>
          <w:sz w:val="28"/>
          <w:szCs w:val="28"/>
        </w:rPr>
        <w:t xml:space="preserve">Вариант 7.1. предполагает, что обучающийся с ЗПР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</w:t>
      </w:r>
      <w:r w:rsidRPr="00D529F1">
        <w:rPr>
          <w:rFonts w:ascii="Times New Roman" w:hAnsi="Times New Roman" w:cs="Times New Roman"/>
          <w:color w:val="auto"/>
          <w:sz w:val="28"/>
          <w:szCs w:val="28"/>
        </w:rPr>
        <w:t>обучения</w:t>
      </w:r>
      <w:r w:rsidR="00D529F1" w:rsidRPr="00D529F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529F1" w:rsidRPr="00D529F1">
        <w:rPr>
          <w:rFonts w:ascii="Times New Roman" w:hAnsi="Times New Roman" w:cs="Times New Roman"/>
          <w:sz w:val="28"/>
          <w:szCs w:val="28"/>
        </w:rPr>
        <w:t>(1 - 4 классы)</w:t>
      </w:r>
      <w:r w:rsidRPr="00D529F1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D12979" w:rsidRPr="00F57733" w:rsidRDefault="00982A8C" w:rsidP="00982A8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719F7">
        <w:rPr>
          <w:rFonts w:ascii="Times New Roman" w:hAnsi="Times New Roman" w:cs="Times New Roman"/>
          <w:color w:val="auto"/>
          <w:sz w:val="28"/>
          <w:szCs w:val="28"/>
        </w:rPr>
        <w:t xml:space="preserve">АООП НОО представляет собой адаптированный вариант основной образовательной программы начального общего образования </w:t>
      </w:r>
      <w:r w:rsidR="004C3028">
        <w:rPr>
          <w:rFonts w:ascii="Times New Roman" w:hAnsi="Times New Roman" w:cs="Times New Roman"/>
          <w:color w:val="auto"/>
          <w:sz w:val="28"/>
          <w:szCs w:val="28"/>
        </w:rPr>
        <w:t xml:space="preserve">МБОУ СШ №141 </w:t>
      </w:r>
      <w:r w:rsidRPr="00B719F7">
        <w:rPr>
          <w:rFonts w:ascii="Times New Roman" w:hAnsi="Times New Roman" w:cs="Times New Roman"/>
          <w:color w:val="auto"/>
          <w:sz w:val="28"/>
          <w:szCs w:val="28"/>
        </w:rPr>
        <w:t>(далее —</w:t>
      </w:r>
      <w:r w:rsidRPr="00B719F7">
        <w:rPr>
          <w:color w:val="auto"/>
        </w:rPr>
        <w:t xml:space="preserve"> </w:t>
      </w:r>
      <w:r w:rsidRPr="00B719F7">
        <w:rPr>
          <w:rFonts w:ascii="Times New Roman" w:hAnsi="Times New Roman" w:cs="Times New Roman"/>
          <w:color w:val="auto"/>
          <w:sz w:val="28"/>
          <w:szCs w:val="28"/>
        </w:rPr>
        <w:t xml:space="preserve">ООП НОО). Требования к структуре АООП НОО (в том числе соотношению обязательной части и части, формируемой участниками образовательных отношений и их объему) и результатам ее освоения соответствуют федеральному государственному стандарту начального общего образования (далее — ФГОС НОО). Адаптация программы предполагает введение программы коррекционной работы, 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>ориентированн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ой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на удовлетворение особых образовательных потребностей обучающихся</w:t>
      </w:r>
      <w:r w:rsidRPr="00B719F7">
        <w:rPr>
          <w:rFonts w:ascii="Times New Roman" w:hAnsi="Times New Roman" w:cs="Times New Roman"/>
          <w:color w:val="auto"/>
          <w:sz w:val="28"/>
          <w:szCs w:val="28"/>
        </w:rPr>
        <w:t xml:space="preserve"> с ЗПР и поддержку в освоении АООП НОО, требований к результатам освоения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программы коррекционной работы </w:t>
      </w:r>
      <w:r w:rsidRPr="00B719F7">
        <w:rPr>
          <w:rFonts w:ascii="Times New Roman" w:hAnsi="Times New Roman" w:cs="Times New Roman"/>
          <w:color w:val="auto"/>
          <w:sz w:val="28"/>
          <w:szCs w:val="28"/>
        </w:rPr>
        <w:t xml:space="preserve">и условиям реализации АООП НОО. 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>Обязательными у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словиями реализации АООП НОО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обучающихся с 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ЗПР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явля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тся 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психолого-педагогическое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сопровождение обучающ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егося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согласованная работа учител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12979" w:rsidRPr="00F57733">
        <w:rPr>
          <w:rFonts w:ascii="Times New Roman" w:hAnsi="Times New Roman" w:cs="Times New Roman"/>
          <w:color w:val="auto"/>
          <w:sz w:val="28"/>
          <w:szCs w:val="28"/>
        </w:rPr>
        <w:t>начальных классов с педагогами, реализующими программу коррекционной работы</w:t>
      </w:r>
      <w:r w:rsidR="000E0AC4" w:rsidRPr="00F57733">
        <w:rPr>
          <w:rFonts w:ascii="Times New Roman" w:hAnsi="Times New Roman" w:cs="Times New Roman"/>
          <w:color w:val="auto"/>
          <w:sz w:val="28"/>
          <w:szCs w:val="28"/>
        </w:rPr>
        <w:t xml:space="preserve">, содержание которой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для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каждого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обучающегося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определяется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с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учетом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его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особых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образовательных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потребностей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на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основе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рекомендаций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ПМПК</w:t>
      </w:r>
      <w:r w:rsidR="000E0AC4" w:rsidRPr="00F57733">
        <w:rPr>
          <w:rFonts w:ascii="Times New Roman"/>
          <w:color w:val="auto"/>
          <w:sz w:val="28"/>
          <w:szCs w:val="28"/>
          <w:u w:color="000000"/>
        </w:rPr>
        <w:t xml:space="preserve">,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ИПР</w:t>
      </w:r>
      <w:r w:rsidR="000E0AC4" w:rsidRPr="00F57733">
        <w:rPr>
          <w:rFonts w:ascii="Times New Roman"/>
          <w:color w:val="auto"/>
          <w:sz w:val="28"/>
          <w:szCs w:val="28"/>
          <w:u w:color="000000"/>
        </w:rPr>
        <w:t>.</w:t>
      </w:r>
    </w:p>
    <w:p w:rsidR="00DB5815" w:rsidRPr="00F63254" w:rsidRDefault="00DB5815" w:rsidP="00DB5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Определение варианта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sz w:val="28"/>
          <w:szCs w:val="28"/>
        </w:rPr>
        <w:t xml:space="preserve"> обучающегося с ЗПР осуществляется на основе рекомендаций </w:t>
      </w:r>
      <w:proofErr w:type="spellStart"/>
      <w:r w:rsidRPr="00F63254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F63254">
        <w:rPr>
          <w:rFonts w:ascii="Times New Roman" w:hAnsi="Times New Roman" w:cs="Times New Roman"/>
          <w:sz w:val="28"/>
          <w:szCs w:val="28"/>
        </w:rPr>
        <w:t xml:space="preserve"> комиссии (ПМПК), сформулированных по результатам его комплексного </w:t>
      </w:r>
      <w:proofErr w:type="spellStart"/>
      <w:r w:rsidRPr="00F63254">
        <w:rPr>
          <w:rFonts w:ascii="Times New Roman" w:hAnsi="Times New Roman" w:cs="Times New Roman"/>
          <w:sz w:val="28"/>
          <w:szCs w:val="28"/>
        </w:rPr>
        <w:t>психолого-медико-педагогического</w:t>
      </w:r>
      <w:proofErr w:type="spellEnd"/>
      <w:r w:rsidRPr="00F63254">
        <w:rPr>
          <w:rFonts w:ascii="Times New Roman" w:hAnsi="Times New Roman" w:cs="Times New Roman"/>
          <w:sz w:val="28"/>
          <w:szCs w:val="28"/>
        </w:rPr>
        <w:t xml:space="preserve"> обследования, с учетом ИПР и в порядке, установленном законодательством Российской Федерации.</w:t>
      </w:r>
    </w:p>
    <w:p w:rsidR="00FF6B32" w:rsidRDefault="00FF6B32" w:rsidP="009C3DA3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C3DA3" w:rsidRPr="00FB065A" w:rsidRDefault="009C3DA3" w:rsidP="009C3DA3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Психолого-педагогическая характеристика </w:t>
      </w:r>
      <w:proofErr w:type="gramStart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>обучающихся</w:t>
      </w:r>
      <w:proofErr w:type="gramEnd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 ЗПР</w:t>
      </w:r>
    </w:p>
    <w:p w:rsidR="008A40D4" w:rsidRPr="00F63254" w:rsidRDefault="008A40D4" w:rsidP="008A40D4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06FF0">
        <w:rPr>
          <w:rFonts w:ascii="Times New Roman" w:hAnsi="Times New Roman" w:cs="Times New Roman"/>
          <w:color w:val="auto"/>
          <w:sz w:val="28"/>
          <w:szCs w:val="28"/>
        </w:rPr>
        <w:t>Обучающиеся с ЗПР</w:t>
      </w:r>
      <w:r w:rsidRPr="00F6325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— это дети, имеющее недостатки в психологическом развитии, подтвержденные ПМПК и препятствующие получению образования без создания специальных условий.</w:t>
      </w:r>
    </w:p>
    <w:p w:rsidR="008A40D4" w:rsidRPr="00F63254" w:rsidRDefault="008A40D4" w:rsidP="008A40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Cs/>
          <w:iCs/>
          <w:sz w:val="28"/>
          <w:szCs w:val="28"/>
        </w:rPr>
        <w:t xml:space="preserve">Категория обучающихся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F63254">
        <w:rPr>
          <w:rFonts w:ascii="Times New Roman" w:hAnsi="Times New Roman" w:cs="Times New Roman"/>
          <w:sz w:val="28"/>
          <w:szCs w:val="28"/>
        </w:rPr>
        <w:t xml:space="preserve"> –</w:t>
      </w:r>
      <w:r w:rsidRPr="00F63254">
        <w:rPr>
          <w:rFonts w:ascii="Times New Roman" w:hAnsi="Times New Roman" w:cs="Times New Roman"/>
          <w:bCs/>
          <w:sz w:val="28"/>
          <w:szCs w:val="28"/>
        </w:rPr>
        <w:t xml:space="preserve"> наиболее многочисленная среди детей с ограниченными возможностями здоровья (ОВЗ) и неоднородная по составу группа школьников.</w:t>
      </w:r>
      <w:r w:rsidRPr="00F632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sz w:val="28"/>
          <w:szCs w:val="28"/>
        </w:rPr>
        <w:t xml:space="preserve">Среди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</w:t>
      </w:r>
      <w:proofErr w:type="spellStart"/>
      <w:r w:rsidRPr="00F63254">
        <w:rPr>
          <w:rFonts w:ascii="Times New Roman" w:hAnsi="Times New Roman" w:cs="Times New Roman"/>
          <w:sz w:val="28"/>
          <w:szCs w:val="28"/>
        </w:rPr>
        <w:t>депривация</w:t>
      </w:r>
      <w:proofErr w:type="spellEnd"/>
      <w:r w:rsidRPr="00F63254">
        <w:rPr>
          <w:rFonts w:ascii="Times New Roman" w:hAnsi="Times New Roman" w:cs="Times New Roman"/>
          <w:sz w:val="28"/>
          <w:szCs w:val="28"/>
        </w:rPr>
        <w:t xml:space="preserve">. Подобное разнообразие этиологических факторов обусловливает значительный диапазон выраженности нарушений — от состояний, приближающихся к уровню возрастной нормы, до состояний, требующих отграничения от умственной отсталости. </w:t>
      </w:r>
    </w:p>
    <w:p w:rsidR="008A40D4" w:rsidRPr="00F63254" w:rsidRDefault="008A40D4" w:rsidP="008A40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</w:t>
      </w:r>
      <w:r w:rsidRPr="00F63254">
        <w:rPr>
          <w:rFonts w:ascii="Times New Roman" w:hAnsi="Times New Roman" w:cs="Times New Roman"/>
          <w:sz w:val="28"/>
          <w:szCs w:val="28"/>
        </w:rPr>
        <w:lastRenderedPageBreak/>
        <w:t xml:space="preserve">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</w:t>
      </w:r>
      <w:proofErr w:type="spellStart"/>
      <w:r w:rsidRPr="00F63254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F63254">
        <w:rPr>
          <w:rFonts w:ascii="Times New Roman" w:hAnsi="Times New Roman" w:cs="Times New Roman"/>
          <w:sz w:val="28"/>
          <w:szCs w:val="28"/>
        </w:rPr>
        <w:t xml:space="preserve">. Достаточно часто у </w:t>
      </w:r>
      <w:proofErr w:type="gramStart"/>
      <w:r w:rsidRPr="00F632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sz w:val="28"/>
          <w:szCs w:val="28"/>
        </w:rPr>
        <w:t xml:space="preserve">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 w:rsidR="008A40D4" w:rsidRPr="00F63254" w:rsidRDefault="008A40D4" w:rsidP="008A40D4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Уровень психического развития поступающего в школу ребёнка с ЗПР зависит не только от характера и степени выраженности первичного (как правило, биологического по своей природе) нарушения, но и от качества предшествующего обучения и воспитания (раннего и дошкольного).</w:t>
      </w:r>
    </w:p>
    <w:p w:rsidR="008A40D4" w:rsidRPr="00F63254" w:rsidRDefault="008A40D4" w:rsidP="008A40D4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F63254">
        <w:rPr>
          <w:rFonts w:ascii="Times New Roman" w:hAnsi="Times New Roman" w:cs="Times New Roman"/>
          <w:color w:val="auto"/>
          <w:sz w:val="28"/>
          <w:szCs w:val="28"/>
        </w:rPr>
        <w:t>Диапазон различий в развитии обучающихся с ЗПР достаточно велик – от практически нормально развивающихся, испытывающих временные и относительно легко устранимые трудности, до обучающихся с выраженными и сложными по структуре нарушениями когнитивной и аффективно-поведенческой сфер личности.</w:t>
      </w:r>
      <w:proofErr w:type="gramEnd"/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От </w:t>
      </w:r>
      <w:proofErr w:type="gramStart"/>
      <w:r w:rsidRPr="00F63254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color w:val="auto"/>
          <w:sz w:val="28"/>
          <w:szCs w:val="28"/>
        </w:rPr>
        <w:t>, способных при специальной поддержке на равных обучаться совместно со здоровыми сверстниками, до обучающихся, нуждающихся при получении начального общего образования в систематической и комплексной (</w:t>
      </w:r>
      <w:proofErr w:type="spellStart"/>
      <w:r w:rsidRPr="00F63254">
        <w:rPr>
          <w:rFonts w:ascii="Times New Roman" w:hAnsi="Times New Roman" w:cs="Times New Roman"/>
          <w:color w:val="auto"/>
          <w:sz w:val="28"/>
          <w:szCs w:val="28"/>
        </w:rPr>
        <w:t>психолого-медико-педагогической</w:t>
      </w:r>
      <w:proofErr w:type="spellEnd"/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) коррекционной помощи. </w:t>
      </w:r>
    </w:p>
    <w:p w:rsidR="008A40D4" w:rsidRPr="00F63254" w:rsidRDefault="008A40D4" w:rsidP="008A40D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3254">
        <w:rPr>
          <w:rFonts w:ascii="Times New Roman" w:hAnsi="Times New Roman" w:cs="Times New Roman"/>
          <w:sz w:val="28"/>
          <w:szCs w:val="28"/>
        </w:rPr>
        <w:t xml:space="preserve">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маршрутов,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соответствующих возможностям и потребностям обучающихся с ЗПР и направленных на преодоление существующих ограничений в получении образования, вызванных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lastRenderedPageBreak/>
        <w:t>тяжестью нарушения психического развития и способностью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или неспособностью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обучающегося к освоению образования, сопоставимого по срокам с образованием здоровых сверстников</w:t>
      </w:r>
      <w:r w:rsidRPr="00F6325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A40D4" w:rsidRPr="00F63254" w:rsidRDefault="008A40D4" w:rsidP="008A40D4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Дифференциация образовательных программ начального общего образования обучающихся с ЗПР </w:t>
      </w:r>
      <w:r w:rsidR="006772FC">
        <w:rPr>
          <w:rFonts w:ascii="Times New Roman" w:hAnsi="Times New Roman" w:cs="Times New Roman"/>
          <w:color w:val="auto"/>
          <w:sz w:val="28"/>
          <w:szCs w:val="28"/>
        </w:rPr>
        <w:t>соотносит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ся с дифференциацией этой категории обучающихся в соответствии с характером и структурой нарушения психического развития. Задача разграничения вариантов ЗПР и рекомендации варианта образовательной программы возлагается на ПМПК. </w:t>
      </w:r>
    </w:p>
    <w:p w:rsidR="008B4E68" w:rsidRPr="00F57733" w:rsidRDefault="008B4E68" w:rsidP="008A40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3B26">
        <w:rPr>
          <w:rFonts w:ascii="Times New Roman" w:hAnsi="Times New Roman" w:cs="Times New Roman"/>
          <w:sz w:val="28"/>
          <w:szCs w:val="28"/>
        </w:rPr>
        <w:t xml:space="preserve">АООП НОО (вариант 7.1) </w:t>
      </w:r>
      <w:proofErr w:type="gramStart"/>
      <w:r w:rsidRPr="00003B26">
        <w:rPr>
          <w:rFonts w:ascii="Times New Roman" w:hAnsi="Times New Roman" w:cs="Times New Roman"/>
          <w:sz w:val="28"/>
          <w:szCs w:val="28"/>
        </w:rPr>
        <w:t>адресована</w:t>
      </w:r>
      <w:proofErr w:type="gramEnd"/>
      <w:r w:rsidRPr="00003B26">
        <w:rPr>
          <w:rFonts w:ascii="Times New Roman" w:hAnsi="Times New Roman" w:cs="Times New Roman"/>
          <w:sz w:val="28"/>
          <w:szCs w:val="28"/>
        </w:rPr>
        <w:t xml:space="preserve"> обучающимся с ЗПР, достигшим к моменту поступления в школу уровня психофизического развития близкого возрастной норме, но отмеча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003B26">
        <w:rPr>
          <w:rFonts w:ascii="Times New Roman" w:hAnsi="Times New Roman" w:cs="Times New Roman"/>
          <w:sz w:val="28"/>
          <w:szCs w:val="28"/>
        </w:rPr>
        <w:t xml:space="preserve"> </w:t>
      </w:r>
      <w:r w:rsidRPr="005E6D54">
        <w:rPr>
          <w:rFonts w:ascii="Times New Roman" w:hAnsi="Times New Roman" w:cs="Times New Roman"/>
          <w:color w:val="auto"/>
          <w:sz w:val="28"/>
          <w:szCs w:val="28"/>
        </w:rPr>
        <w:t xml:space="preserve">трудности произвольной </w:t>
      </w:r>
      <w:proofErr w:type="spellStart"/>
      <w:r w:rsidRPr="005E6D54">
        <w:rPr>
          <w:rFonts w:ascii="Times New Roman" w:hAnsi="Times New Roman" w:cs="Times New Roman"/>
          <w:color w:val="auto"/>
          <w:sz w:val="28"/>
          <w:szCs w:val="28"/>
        </w:rPr>
        <w:t>саморегуляции</w:t>
      </w:r>
      <w:proofErr w:type="spellEnd"/>
      <w:r w:rsidRPr="005E6D54">
        <w:rPr>
          <w:rFonts w:ascii="Times New Roman" w:hAnsi="Times New Roman" w:cs="Times New Roman"/>
          <w:color w:val="auto"/>
          <w:sz w:val="28"/>
          <w:szCs w:val="28"/>
        </w:rPr>
        <w:t xml:space="preserve">, проявляющейся в условиях деятельности и организованного поведения, и признаки общей социально-эмоциональной незрелости. </w:t>
      </w:r>
      <w:r>
        <w:rPr>
          <w:rFonts w:ascii="Times New Roman" w:hAnsi="Times New Roman" w:cs="Times New Roman"/>
          <w:color w:val="auto"/>
          <w:sz w:val="28"/>
          <w:szCs w:val="28"/>
        </w:rPr>
        <w:t>Кроме того, у</w:t>
      </w:r>
      <w:r w:rsidRPr="005E6D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данной категории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5E6D54">
        <w:rPr>
          <w:rFonts w:ascii="Times New Roman" w:hAnsi="Times New Roman" w:cs="Times New Roman"/>
          <w:color w:val="auto"/>
          <w:sz w:val="28"/>
          <w:szCs w:val="28"/>
        </w:rPr>
        <w:t xml:space="preserve"> могут отмечаться признаки легкой органической недостаточности центральной нервной системы (ЦНС), выражающиеся в повышенной психической истощаемости с сопутствующим снижением умственной </w:t>
      </w:r>
      <w:r w:rsidRPr="00F57733">
        <w:rPr>
          <w:rFonts w:ascii="Times New Roman" w:hAnsi="Times New Roman" w:cs="Times New Roman"/>
          <w:color w:val="auto"/>
          <w:sz w:val="28"/>
          <w:szCs w:val="28"/>
        </w:rPr>
        <w:t xml:space="preserve">работоспособности и устойчивости к интеллектуальным и эмоциональным нагрузкам. </w:t>
      </w:r>
      <w:proofErr w:type="gramStart"/>
      <w:r w:rsidR="001D48CD" w:rsidRPr="00F57733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1D48CD" w:rsidRPr="00F57733">
        <w:rPr>
          <w:rFonts w:ascii="Times New Roman" w:hAnsi="Times New Roman"/>
          <w:color w:val="auto"/>
          <w:sz w:val="28"/>
          <w:szCs w:val="28"/>
        </w:rPr>
        <w:t xml:space="preserve">омимо перечисленных характеристик, у обучающихся могут отмечаться типичные, в разной степени выраженные, дисфункции в сферах пространственных представлений, зрительно-моторной координации, фонетико-фонематического развития, </w:t>
      </w:r>
      <w:proofErr w:type="spellStart"/>
      <w:r w:rsidR="001D48CD" w:rsidRPr="00F57733">
        <w:rPr>
          <w:rFonts w:ascii="Times New Roman" w:hAnsi="Times New Roman"/>
          <w:color w:val="auto"/>
          <w:sz w:val="28"/>
          <w:szCs w:val="28"/>
        </w:rPr>
        <w:t>нейродинамики</w:t>
      </w:r>
      <w:proofErr w:type="spellEnd"/>
      <w:r w:rsidR="001D48CD" w:rsidRPr="00F57733">
        <w:rPr>
          <w:rFonts w:ascii="Times New Roman" w:hAnsi="Times New Roman"/>
          <w:color w:val="auto"/>
          <w:sz w:val="28"/>
          <w:szCs w:val="28"/>
        </w:rPr>
        <w:t xml:space="preserve"> и др. </w:t>
      </w:r>
      <w:r w:rsidRPr="00F57733">
        <w:rPr>
          <w:rFonts w:ascii="Times New Roman" w:hAnsi="Times New Roman" w:cs="Times New Roman"/>
          <w:color w:val="auto"/>
          <w:sz w:val="28"/>
          <w:szCs w:val="28"/>
        </w:rPr>
        <w:t>Но при этом наблюдается устойчивость форм адаптивного поведения.</w:t>
      </w:r>
      <w:proofErr w:type="gramEnd"/>
    </w:p>
    <w:p w:rsidR="009C3DA3" w:rsidRPr="00FB065A" w:rsidRDefault="009C3DA3" w:rsidP="009C3D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Особые образовательные потребности </w:t>
      </w:r>
      <w:proofErr w:type="gramStart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>обучающихся</w:t>
      </w:r>
      <w:proofErr w:type="gramEnd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 ЗПР</w:t>
      </w:r>
    </w:p>
    <w:p w:rsidR="0029710A" w:rsidRPr="00F63254" w:rsidRDefault="006772FC" w:rsidP="0029710A">
      <w:pPr>
        <w:pStyle w:val="09PodZAG"/>
        <w:widowControl w:val="0"/>
        <w:spacing w:after="0" w:line="360" w:lineRule="auto"/>
        <w:ind w:firstLine="600"/>
        <w:jc w:val="both"/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>Общие</w:t>
      </w:r>
      <w:r w:rsidR="0029710A" w:rsidRPr="00F63254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 xml:space="preserve"> </w:t>
      </w:r>
      <w:r w:rsidRPr="006772F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772FC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>образовательные потребности</w:t>
      </w:r>
      <w:r w:rsidR="0029710A" w:rsidRPr="00F63254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 xml:space="preserve">: </w:t>
      </w:r>
    </w:p>
    <w:p w:rsidR="0029710A" w:rsidRPr="00F63254" w:rsidRDefault="0029710A" w:rsidP="000C5522">
      <w:pPr>
        <w:pStyle w:val="p4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получение специальной помощи средствами образования сразу же после выявления первичного нарушения развития;</w:t>
      </w:r>
    </w:p>
    <w:p w:rsidR="0029710A" w:rsidRPr="00F63254" w:rsidRDefault="0029710A" w:rsidP="000C5522">
      <w:pPr>
        <w:pStyle w:val="p4"/>
        <w:numPr>
          <w:ilvl w:val="0"/>
          <w:numId w:val="7"/>
        </w:numPr>
        <w:tabs>
          <w:tab w:val="left" w:pos="102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lastRenderedPageBreak/>
        <w:t>выделение пропедевтического периода в образовании, обеспечивающего преемственность между дошкольным и школьным этапами;</w:t>
      </w:r>
    </w:p>
    <w:p w:rsidR="0029710A" w:rsidRPr="00FF6B32" w:rsidRDefault="0029710A" w:rsidP="00FF6B32">
      <w:pPr>
        <w:pStyle w:val="p4"/>
        <w:numPr>
          <w:ilvl w:val="0"/>
          <w:numId w:val="7"/>
        </w:numPr>
        <w:tabs>
          <w:tab w:val="left" w:pos="102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получение начального общего образования в условиях образовательных организаций общего или специального типа, адекватного образовательным </w:t>
      </w:r>
      <w:r w:rsidR="00FF6B32">
        <w:rPr>
          <w:sz w:val="28"/>
          <w:szCs w:val="28"/>
        </w:rPr>
        <w:t>потребностям обучающегося с ОВЗ</w:t>
      </w:r>
    </w:p>
    <w:p w:rsidR="00FA3C7C" w:rsidRPr="00FA3C7C" w:rsidRDefault="0029710A" w:rsidP="000C5522">
      <w:pPr>
        <w:pStyle w:val="p4"/>
        <w:numPr>
          <w:ilvl w:val="0"/>
          <w:numId w:val="7"/>
        </w:numPr>
        <w:tabs>
          <w:tab w:val="left" w:pos="102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A3C7C">
        <w:rPr>
          <w:sz w:val="28"/>
          <w:szCs w:val="28"/>
        </w:rPr>
        <w:t xml:space="preserve">обязательность непрерывности коррекционно-развивающего процесса, реализуемого, как через содержание </w:t>
      </w:r>
      <w:r w:rsidR="00510261" w:rsidRPr="00FA3C7C">
        <w:rPr>
          <w:sz w:val="28"/>
          <w:szCs w:val="28"/>
        </w:rPr>
        <w:t>предметных</w:t>
      </w:r>
      <w:r w:rsidRPr="00FA3C7C">
        <w:rPr>
          <w:sz w:val="28"/>
          <w:szCs w:val="28"/>
        </w:rPr>
        <w:t xml:space="preserve"> областей, так и в процессе индивидуальной работы;</w:t>
      </w:r>
    </w:p>
    <w:p w:rsidR="0029710A" w:rsidRPr="00F63254" w:rsidRDefault="0029710A" w:rsidP="0029710A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психологическое сопровождение, оптимизирующее взаимодействие ребенка с педагогами и соучениками; </w:t>
      </w:r>
    </w:p>
    <w:p w:rsidR="0029710A" w:rsidRPr="00F63254" w:rsidRDefault="0029710A" w:rsidP="0029710A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психологическое сопровождение, направленное на установление взаимодействия семьи и образовательной организации;</w:t>
      </w:r>
    </w:p>
    <w:p w:rsidR="0029710A" w:rsidRPr="00F63254" w:rsidRDefault="0029710A" w:rsidP="0029710A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постепенное расширение образовательного пространства, выходящего за пределы образовательной организации.</w:t>
      </w:r>
    </w:p>
    <w:p w:rsidR="0029710A" w:rsidRPr="00F63254" w:rsidRDefault="00D06902" w:rsidP="0029710A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С</w:t>
      </w:r>
      <w:r w:rsidR="0029710A" w:rsidRPr="00F63254">
        <w:rPr>
          <w:sz w:val="28"/>
          <w:szCs w:val="28"/>
          <w:shd w:val="clear" w:color="auto" w:fill="FFFFFF"/>
        </w:rPr>
        <w:t>пецифические образовательные потребности:</w:t>
      </w:r>
    </w:p>
    <w:p w:rsidR="00B50597" w:rsidRPr="00570722" w:rsidRDefault="00B50597" w:rsidP="00B50597">
      <w:pPr>
        <w:spacing w:after="0" w:line="36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570722">
        <w:rPr>
          <w:rFonts w:ascii="Times New Roman" w:hAnsi="Times New Roman" w:cs="Times New Roman"/>
          <w:sz w:val="28"/>
          <w:szCs w:val="28"/>
        </w:rPr>
        <w:t>адаптаци</w:t>
      </w:r>
      <w:r>
        <w:rPr>
          <w:rFonts w:ascii="Times New Roman" w:hAnsi="Times New Roman" w:cs="Times New Roman"/>
          <w:sz w:val="28"/>
          <w:szCs w:val="28"/>
        </w:rPr>
        <w:t>я основной</w:t>
      </w:r>
      <w:r w:rsidRPr="005707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570722">
        <w:rPr>
          <w:rFonts w:ascii="Times New Roman" w:hAnsi="Times New Roman" w:cs="Times New Roman"/>
          <w:sz w:val="28"/>
          <w:szCs w:val="28"/>
        </w:rPr>
        <w:t>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программы начального общего образования </w:t>
      </w:r>
      <w:r w:rsidRPr="00570722">
        <w:rPr>
          <w:rFonts w:ascii="Times New Roman" w:hAnsi="Times New Roman" w:cs="Times New Roman"/>
          <w:sz w:val="28"/>
          <w:szCs w:val="28"/>
        </w:rPr>
        <w:t xml:space="preserve">с учетом необходимости коррекции </w:t>
      </w:r>
      <w:r>
        <w:rPr>
          <w:rFonts w:ascii="Times New Roman" w:hAnsi="Times New Roman" w:cs="Times New Roman"/>
          <w:sz w:val="28"/>
          <w:szCs w:val="28"/>
        </w:rPr>
        <w:t>психофизического развития</w:t>
      </w:r>
      <w:r w:rsidRPr="00570722">
        <w:rPr>
          <w:rFonts w:ascii="Times New Roman" w:hAnsi="Times New Roman" w:cs="Times New Roman"/>
          <w:sz w:val="28"/>
          <w:szCs w:val="28"/>
        </w:rPr>
        <w:t>;</w:t>
      </w:r>
    </w:p>
    <w:p w:rsidR="00033592" w:rsidRDefault="00033592" w:rsidP="00033592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 xml:space="preserve">обеспечение особой пространственной и временной организации образовательной среды с учетом функционального состояния центральной нервной системы (ЦНС) и </w:t>
      </w:r>
      <w:proofErr w:type="spellStart"/>
      <w:r w:rsidRPr="00F63254">
        <w:rPr>
          <w:sz w:val="28"/>
          <w:szCs w:val="28"/>
        </w:rPr>
        <w:t>нейродинамики</w:t>
      </w:r>
      <w:proofErr w:type="spellEnd"/>
      <w:r w:rsidRPr="00F63254">
        <w:rPr>
          <w:sz w:val="28"/>
          <w:szCs w:val="28"/>
        </w:rPr>
        <w:t xml:space="preserve"> психических процессов обучающихся с ЗПР (быстрой истощаемости, низкой работоспособности, пониженного общего тонуса и др.);</w:t>
      </w:r>
    </w:p>
    <w:p w:rsidR="00033592" w:rsidRDefault="00033592" w:rsidP="00033592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 xml:space="preserve">комплексное сопровождение, гарантирующее получение необходимого лечения, направленного на улучшение деятельности ЦНС и на коррекцию поведения, а также специальной </w:t>
      </w:r>
      <w:proofErr w:type="spellStart"/>
      <w:r w:rsidRPr="008E79E4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8E79E4">
        <w:rPr>
          <w:rFonts w:ascii="Times New Roman" w:hAnsi="Times New Roman" w:cs="Times New Roman"/>
          <w:sz w:val="28"/>
          <w:szCs w:val="28"/>
        </w:rPr>
        <w:t xml:space="preserve"> помощи, направленной на компенсацию дефицитов эмоционального </w:t>
      </w:r>
      <w:r w:rsidRPr="0005786F">
        <w:rPr>
          <w:rFonts w:ascii="Times New Roman" w:hAnsi="Times New Roman" w:cs="Times New Roman"/>
          <w:color w:val="auto"/>
          <w:sz w:val="28"/>
          <w:szCs w:val="28"/>
        </w:rPr>
        <w:lastRenderedPageBreak/>
        <w:t>развития</w:t>
      </w:r>
      <w:r w:rsidR="007E293D" w:rsidRPr="0005786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05786F">
        <w:rPr>
          <w:rFonts w:ascii="Times New Roman" w:hAnsi="Times New Roman" w:cs="Times New Roman"/>
          <w:color w:val="auto"/>
          <w:sz w:val="28"/>
          <w:szCs w:val="28"/>
        </w:rPr>
        <w:t>формирование</w:t>
      </w:r>
      <w:r w:rsidRPr="008E79E4">
        <w:rPr>
          <w:rFonts w:ascii="Times New Roman" w:hAnsi="Times New Roman" w:cs="Times New Roman"/>
          <w:sz w:val="28"/>
          <w:szCs w:val="28"/>
        </w:rPr>
        <w:t xml:space="preserve"> осознанной </w:t>
      </w:r>
      <w:proofErr w:type="spellStart"/>
      <w:r w:rsidRPr="008E79E4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8E79E4">
        <w:rPr>
          <w:rFonts w:ascii="Times New Roman" w:hAnsi="Times New Roman" w:cs="Times New Roman"/>
          <w:sz w:val="28"/>
          <w:szCs w:val="28"/>
        </w:rPr>
        <w:t xml:space="preserve"> познавательной деятельности и поведения;</w:t>
      </w:r>
    </w:p>
    <w:p w:rsidR="003A4CCF" w:rsidRPr="003A4CCF" w:rsidRDefault="003A4CCF" w:rsidP="003A4CCF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A4CCF">
        <w:rPr>
          <w:rStyle w:val="s1"/>
          <w:sz w:val="28"/>
          <w:szCs w:val="28"/>
        </w:rPr>
        <w:sym w:font="Symbol" w:char="F0B7"/>
      </w:r>
      <w:r w:rsidRPr="003A4CCF">
        <w:rPr>
          <w:rStyle w:val="s1"/>
          <w:sz w:val="28"/>
          <w:szCs w:val="28"/>
        </w:rPr>
        <w:t> </w:t>
      </w:r>
      <w:proofErr w:type="gramStart"/>
      <w:r w:rsidRPr="003A4CCF">
        <w:rPr>
          <w:sz w:val="28"/>
          <w:szCs w:val="28"/>
        </w:rPr>
        <w:t>организаци</w:t>
      </w:r>
      <w:r w:rsidR="00B50597">
        <w:rPr>
          <w:sz w:val="28"/>
          <w:szCs w:val="28"/>
        </w:rPr>
        <w:t>я</w:t>
      </w:r>
      <w:r w:rsidRPr="003A4CCF">
        <w:rPr>
          <w:sz w:val="28"/>
          <w:szCs w:val="28"/>
        </w:rPr>
        <w:t xml:space="preserve"> процесса обучения с учетом специфики усвоения знаний, умений и навыков обучающимися с ЗПР </w:t>
      </w:r>
      <w:r w:rsidR="00EC4A28">
        <w:rPr>
          <w:sz w:val="28"/>
          <w:szCs w:val="28"/>
        </w:rPr>
        <w:t xml:space="preserve">с </w:t>
      </w:r>
      <w:r w:rsidR="00EC4A28" w:rsidRPr="00EA2B30">
        <w:rPr>
          <w:sz w:val="28"/>
        </w:rPr>
        <w:t>учет</w:t>
      </w:r>
      <w:r w:rsidR="00EC4A28">
        <w:rPr>
          <w:sz w:val="28"/>
        </w:rPr>
        <w:t>ом</w:t>
      </w:r>
      <w:r w:rsidR="00EC4A28" w:rsidRPr="00EA2B30">
        <w:rPr>
          <w:sz w:val="28"/>
        </w:rPr>
        <w:t xml:space="preserve"> темпа учебной работы </w:t>
      </w:r>
      <w:r w:rsidRPr="003A4CCF">
        <w:rPr>
          <w:sz w:val="28"/>
          <w:szCs w:val="28"/>
        </w:rPr>
        <w:t>("пошаговом»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  <w:proofErr w:type="gramEnd"/>
    </w:p>
    <w:p w:rsidR="00B50597" w:rsidRPr="00FA3C7C" w:rsidRDefault="00B50597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CCF">
        <w:rPr>
          <w:rStyle w:val="s1"/>
          <w:sz w:val="28"/>
          <w:szCs w:val="28"/>
        </w:rPr>
        <w:sym w:font="Symbol" w:char="F0B7"/>
      </w:r>
      <w:r w:rsidRPr="003A4CCF">
        <w:rPr>
          <w:rStyle w:val="s1"/>
          <w:sz w:val="28"/>
          <w:szCs w:val="28"/>
        </w:rPr>
        <w:t> </w:t>
      </w:r>
      <w:r w:rsidR="00FA3C7C" w:rsidRPr="00755093">
        <w:rPr>
          <w:rFonts w:ascii="Times New Roman" w:hAnsi="Times New Roman" w:cs="Times New Roman"/>
          <w:color w:val="auto"/>
          <w:sz w:val="28"/>
          <w:szCs w:val="28"/>
        </w:rPr>
        <w:t xml:space="preserve">учет актуальных и потенциальных познавательных возможностей, </w:t>
      </w:r>
      <w:r w:rsidR="00033592" w:rsidRPr="00755093">
        <w:rPr>
          <w:rFonts w:ascii="Times New Roman" w:hAnsi="Times New Roman" w:cs="Times New Roman"/>
          <w:color w:val="auto"/>
          <w:sz w:val="28"/>
          <w:szCs w:val="28"/>
        </w:rPr>
        <w:t xml:space="preserve">обеспечение </w:t>
      </w:r>
      <w:r w:rsidRPr="00755093">
        <w:rPr>
          <w:rFonts w:ascii="Times New Roman" w:hAnsi="Times New Roman" w:cs="Times New Roman"/>
          <w:color w:val="auto"/>
          <w:sz w:val="28"/>
          <w:szCs w:val="28"/>
        </w:rPr>
        <w:t>индивидуальн</w:t>
      </w:r>
      <w:r w:rsidR="00033592" w:rsidRPr="00755093">
        <w:rPr>
          <w:rFonts w:ascii="Times New Roman" w:hAnsi="Times New Roman" w:cs="Times New Roman"/>
          <w:color w:val="auto"/>
          <w:sz w:val="28"/>
          <w:szCs w:val="28"/>
        </w:rPr>
        <w:t>ого</w:t>
      </w:r>
      <w:r w:rsidRPr="00755093">
        <w:rPr>
          <w:rFonts w:ascii="Times New Roman" w:hAnsi="Times New Roman" w:cs="Times New Roman"/>
          <w:color w:val="auto"/>
          <w:sz w:val="28"/>
          <w:szCs w:val="28"/>
        </w:rPr>
        <w:t xml:space="preserve"> темп</w:t>
      </w:r>
      <w:r w:rsidR="00033592" w:rsidRPr="00755093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55093">
        <w:rPr>
          <w:rFonts w:ascii="Times New Roman" w:hAnsi="Times New Roman" w:cs="Times New Roman"/>
          <w:color w:val="auto"/>
          <w:sz w:val="28"/>
          <w:szCs w:val="28"/>
        </w:rPr>
        <w:t xml:space="preserve"> обучения и продвижения в</w:t>
      </w:r>
      <w:r w:rsidRPr="00FA3C7C">
        <w:rPr>
          <w:rFonts w:ascii="Times New Roman" w:hAnsi="Times New Roman" w:cs="Times New Roman"/>
          <w:sz w:val="28"/>
          <w:szCs w:val="28"/>
        </w:rPr>
        <w:t xml:space="preserve"> образовательном пространстве для разных </w:t>
      </w:r>
      <w:proofErr w:type="gramStart"/>
      <w:r w:rsidRPr="00FA3C7C">
        <w:rPr>
          <w:rFonts w:ascii="Times New Roman" w:hAnsi="Times New Roman" w:cs="Times New Roman"/>
          <w:sz w:val="28"/>
          <w:szCs w:val="28"/>
        </w:rPr>
        <w:t>категорий</w:t>
      </w:r>
      <w:proofErr w:type="gramEnd"/>
      <w:r w:rsidRPr="00FA3C7C">
        <w:rPr>
          <w:rFonts w:ascii="Times New Roman" w:hAnsi="Times New Roman" w:cs="Times New Roman"/>
          <w:sz w:val="28"/>
          <w:szCs w:val="28"/>
        </w:rPr>
        <w:t xml:space="preserve"> обучающихся с ЗПР;</w:t>
      </w:r>
    </w:p>
    <w:p w:rsidR="00033592" w:rsidRDefault="00033592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Style w:val="s1"/>
          <w:rFonts w:ascii="Times New Roman" w:hAnsi="Times New Roman" w:cs="Times New Roman"/>
          <w:sz w:val="28"/>
          <w:szCs w:val="28"/>
        </w:rPr>
      </w:pPr>
      <w:r w:rsidRPr="003A4CCF">
        <w:rPr>
          <w:rStyle w:val="s1"/>
          <w:sz w:val="28"/>
          <w:szCs w:val="28"/>
        </w:rPr>
        <w:sym w:font="Symbol" w:char="F0B7"/>
      </w:r>
      <w:r w:rsidRPr="003A4CCF">
        <w:rPr>
          <w:rStyle w:val="s1"/>
          <w:sz w:val="28"/>
          <w:szCs w:val="28"/>
        </w:rPr>
        <w:t> </w:t>
      </w:r>
      <w:r w:rsidRPr="00570722">
        <w:rPr>
          <w:rFonts w:ascii="Times New Roman" w:hAnsi="Times New Roman" w:cs="Times New Roman"/>
          <w:sz w:val="28"/>
          <w:szCs w:val="28"/>
        </w:rPr>
        <w:t xml:space="preserve">профилактика и коррекция </w:t>
      </w:r>
      <w:proofErr w:type="spellStart"/>
      <w:r w:rsidRPr="00570722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570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570722">
        <w:rPr>
          <w:rFonts w:ascii="Times New Roman" w:hAnsi="Times New Roman" w:cs="Times New Roman"/>
          <w:sz w:val="28"/>
          <w:szCs w:val="28"/>
        </w:rPr>
        <w:t>школьной</w:t>
      </w:r>
      <w:proofErr w:type="gramEnd"/>
      <w:r w:rsidRPr="005707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0722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B50597" w:rsidRDefault="00B50597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Style w:val="s1"/>
          <w:rFonts w:ascii="Times New Roman" w:hAnsi="Times New Roman" w:cs="Times New Roman"/>
          <w:sz w:val="28"/>
          <w:szCs w:val="28"/>
        </w:rPr>
      </w:pPr>
      <w:r w:rsidRPr="003A4CCF">
        <w:rPr>
          <w:rStyle w:val="s1"/>
          <w:sz w:val="28"/>
          <w:szCs w:val="28"/>
        </w:rPr>
        <w:sym w:font="Symbol" w:char="F0B7"/>
      </w:r>
      <w:r w:rsidRPr="003A4CCF">
        <w:rPr>
          <w:rStyle w:val="s1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0722">
        <w:rPr>
          <w:rFonts w:ascii="Times New Roman" w:hAnsi="Times New Roman" w:cs="Times New Roman"/>
          <w:sz w:val="28"/>
          <w:szCs w:val="28"/>
        </w:rPr>
        <w:t>постоянный (пошаговый) мониторинг результати</w:t>
      </w:r>
      <w:r>
        <w:rPr>
          <w:rFonts w:ascii="Times New Roman" w:hAnsi="Times New Roman" w:cs="Times New Roman"/>
          <w:sz w:val="28"/>
          <w:szCs w:val="28"/>
        </w:rPr>
        <w:t>вности</w:t>
      </w:r>
      <w:r w:rsidRPr="00570722">
        <w:rPr>
          <w:rFonts w:ascii="Times New Roman" w:hAnsi="Times New Roman" w:cs="Times New Roman"/>
          <w:sz w:val="28"/>
          <w:szCs w:val="28"/>
        </w:rPr>
        <w:t xml:space="preserve"> образования и </w:t>
      </w:r>
      <w:proofErr w:type="spellStart"/>
      <w:r w:rsidRPr="00570722">
        <w:rPr>
          <w:rFonts w:ascii="Times New Roman" w:hAnsi="Times New Roman" w:cs="Times New Roman"/>
          <w:sz w:val="28"/>
          <w:szCs w:val="28"/>
        </w:rPr>
        <w:t>сформированност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социальной компетенции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70722">
        <w:rPr>
          <w:rFonts w:ascii="Times New Roman" w:hAnsi="Times New Roman" w:cs="Times New Roman"/>
          <w:sz w:val="28"/>
          <w:szCs w:val="28"/>
        </w:rPr>
        <w:t xml:space="preserve">, уровня и динамики </w:t>
      </w:r>
      <w:r>
        <w:rPr>
          <w:rFonts w:ascii="Times New Roman" w:hAnsi="Times New Roman" w:cs="Times New Roman"/>
          <w:sz w:val="28"/>
          <w:szCs w:val="28"/>
        </w:rPr>
        <w:t xml:space="preserve">психофизического </w:t>
      </w:r>
      <w:r w:rsidRPr="00570722">
        <w:rPr>
          <w:rFonts w:ascii="Times New Roman" w:hAnsi="Times New Roman" w:cs="Times New Roman"/>
          <w:sz w:val="28"/>
          <w:szCs w:val="28"/>
        </w:rPr>
        <w:t>развития;</w:t>
      </w:r>
    </w:p>
    <w:p w:rsidR="00F13801" w:rsidRPr="003A4CCF" w:rsidRDefault="003A4CCF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CCF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3A4CCF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3A4CCF">
        <w:rPr>
          <w:rFonts w:ascii="Times New Roman" w:hAnsi="Times New Roman" w:cs="Times New Roman"/>
          <w:sz w:val="28"/>
          <w:szCs w:val="28"/>
        </w:rPr>
        <w:t xml:space="preserve">обеспечение непрерывного </w:t>
      </w:r>
      <w:proofErr w:type="gramStart"/>
      <w:r w:rsidRPr="003A4CC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A4CCF">
        <w:rPr>
          <w:rFonts w:ascii="Times New Roman" w:hAnsi="Times New Roman" w:cs="Times New Roman"/>
          <w:sz w:val="28"/>
          <w:szCs w:val="28"/>
        </w:rPr>
        <w:t xml:space="preserve"> становлением учебно-познавательной деятельности обучающегося с ЗПР, продолжающегося до достижения уровня, позволяющего справляться с учебными заданиями самостоятельно;</w:t>
      </w:r>
    </w:p>
    <w:p w:rsidR="003A4CCF" w:rsidRPr="008E79E4" w:rsidRDefault="008E79E4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3A4CCF" w:rsidRPr="008E79E4" w:rsidRDefault="008E79E4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8E79E4" w:rsidRPr="008E79E4" w:rsidRDefault="008E79E4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специальное обучение «переносу» сформированных знаний и умений в новые ситуации взаимодействия с действительностью;</w:t>
      </w:r>
    </w:p>
    <w:p w:rsidR="008E79E4" w:rsidRDefault="008E79E4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постоянная актуализация знаний, умений и одобряемых обществом норм поведения;</w:t>
      </w:r>
    </w:p>
    <w:p w:rsidR="00646807" w:rsidRDefault="008E79E4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использование преимущественно позитивных сре</w:t>
      </w:r>
      <w:proofErr w:type="gramStart"/>
      <w:r w:rsidRPr="008E79E4">
        <w:rPr>
          <w:rFonts w:ascii="Times New Roman" w:hAnsi="Times New Roman" w:cs="Times New Roman"/>
          <w:sz w:val="28"/>
          <w:szCs w:val="28"/>
        </w:rPr>
        <w:t>дств ст</w:t>
      </w:r>
      <w:proofErr w:type="gramEnd"/>
      <w:r w:rsidRPr="008E79E4">
        <w:rPr>
          <w:rFonts w:ascii="Times New Roman" w:hAnsi="Times New Roman" w:cs="Times New Roman"/>
          <w:sz w:val="28"/>
          <w:szCs w:val="28"/>
        </w:rPr>
        <w:t>имуляции деятельности и поведения;</w:t>
      </w:r>
    </w:p>
    <w:p w:rsidR="008E79E4" w:rsidRDefault="008E79E4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поведения;</w:t>
      </w:r>
    </w:p>
    <w:p w:rsidR="008E79E4" w:rsidRDefault="008E79E4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 xml:space="preserve">специальная </w:t>
      </w:r>
      <w:proofErr w:type="spellStart"/>
      <w:r w:rsidRPr="008E79E4">
        <w:rPr>
          <w:rFonts w:ascii="Times New Roman" w:hAnsi="Times New Roman" w:cs="Times New Roman"/>
          <w:sz w:val="28"/>
          <w:szCs w:val="28"/>
        </w:rPr>
        <w:t>психокоррекционная</w:t>
      </w:r>
      <w:proofErr w:type="spellEnd"/>
      <w:r w:rsidRPr="008E79E4">
        <w:rPr>
          <w:rFonts w:ascii="Times New Roman" w:hAnsi="Times New Roman" w:cs="Times New Roman"/>
          <w:sz w:val="28"/>
          <w:szCs w:val="28"/>
        </w:rPr>
        <w:t xml:space="preserve">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взрослого;</w:t>
      </w:r>
    </w:p>
    <w:p w:rsidR="008E79E4" w:rsidRDefault="008E79E4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обеспечение взаимодействия семьи и образовательной организации (сотрудничество с родителями, активизация ресурсов семьи для формирования социально активной позиции, нравственных и общекультурных ценностей).</w:t>
      </w:r>
    </w:p>
    <w:p w:rsidR="00FF6B32" w:rsidRDefault="00FF6B32" w:rsidP="00E22318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4" w:name="_Toc415833116"/>
    </w:p>
    <w:p w:rsidR="00E8102A" w:rsidRDefault="00067714" w:rsidP="00E22318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FA2D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6DCD" w:rsidRPr="003A5F31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E8102A" w:rsidRPr="00FA2D80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</w:t>
      </w:r>
      <w:proofErr w:type="gramStart"/>
      <w:r w:rsidR="00E8102A" w:rsidRPr="00FA2D80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="00E8102A" w:rsidRPr="00FA2D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102A">
        <w:rPr>
          <w:rFonts w:ascii="Times New Roman" w:hAnsi="Times New Roman" w:cs="Times New Roman"/>
          <w:b/>
          <w:sz w:val="28"/>
          <w:szCs w:val="28"/>
        </w:rPr>
        <w:br/>
      </w:r>
      <w:r w:rsidR="00E8102A" w:rsidRPr="00FA2D80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E8102A">
        <w:rPr>
          <w:rFonts w:ascii="Times New Roman" w:hAnsi="Times New Roman" w:cs="Times New Roman"/>
          <w:b/>
          <w:sz w:val="28"/>
          <w:szCs w:val="28"/>
        </w:rPr>
        <w:t>задержкой психического развития адаптированной основной общеобразовательной программы</w:t>
      </w:r>
      <w:r w:rsidR="00E8102A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</w:t>
      </w:r>
      <w:r w:rsidR="00E8102A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  <w:bookmarkEnd w:id="4"/>
    </w:p>
    <w:p w:rsidR="006E125A" w:rsidRDefault="00D06902" w:rsidP="005562F0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hAnsi="Times New Roman"/>
          <w:sz w:val="28"/>
          <w:szCs w:val="28"/>
        </w:rPr>
        <w:t>Общий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результат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освоения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АООП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НОО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обучающихся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с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ЗПР</w:t>
      </w:r>
      <w:r w:rsidR="006E125A">
        <w:rPr>
          <w:rFonts w:hAnsi="Times New Roman"/>
          <w:sz w:val="28"/>
          <w:szCs w:val="28"/>
        </w:rPr>
        <w:t xml:space="preserve"> </w:t>
      </w:r>
      <w:proofErr w:type="gramStart"/>
      <w:r>
        <w:rPr>
          <w:rFonts w:hAnsi="Times New Roman"/>
          <w:sz w:val="28"/>
          <w:szCs w:val="28"/>
        </w:rPr>
        <w:t>-</w:t>
      </w:r>
      <w:r w:rsidR="006E125A">
        <w:rPr>
          <w:rFonts w:hAnsi="Times New Roman"/>
          <w:sz w:val="28"/>
          <w:szCs w:val="28"/>
        </w:rPr>
        <w:t>п</w:t>
      </w:r>
      <w:proofErr w:type="gramEnd"/>
      <w:r w:rsidR="006E125A">
        <w:rPr>
          <w:rFonts w:hAnsi="Times New Roman"/>
          <w:sz w:val="28"/>
          <w:szCs w:val="28"/>
        </w:rPr>
        <w:t>олноценное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начальное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общее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образование</w:t>
      </w:r>
      <w:r w:rsidR="006E125A">
        <w:rPr>
          <w:rFonts w:ascii="Times New Roman"/>
          <w:sz w:val="28"/>
          <w:szCs w:val="28"/>
        </w:rPr>
        <w:t xml:space="preserve">, </w:t>
      </w:r>
      <w:r w:rsidR="006E125A">
        <w:rPr>
          <w:rFonts w:hAnsi="Times New Roman"/>
          <w:sz w:val="28"/>
          <w:szCs w:val="28"/>
        </w:rPr>
        <w:t>развитие</w:t>
      </w:r>
      <w:r w:rsidR="006E125A">
        <w:rPr>
          <w:rFonts w:hAnsi="Times New Roman"/>
          <w:sz w:val="28"/>
          <w:szCs w:val="28"/>
        </w:rPr>
        <w:t xml:space="preserve"> </w:t>
      </w:r>
      <w:r w:rsidR="005A48CD">
        <w:rPr>
          <w:rFonts w:hAnsi="Times New Roman"/>
          <w:sz w:val="28"/>
          <w:szCs w:val="28"/>
        </w:rPr>
        <w:t>социальных</w:t>
      </w:r>
      <w:r w:rsidR="005A48CD">
        <w:rPr>
          <w:rFonts w:hAnsi="Times New Roman"/>
          <w:sz w:val="28"/>
          <w:szCs w:val="28"/>
        </w:rPr>
        <w:t xml:space="preserve"> (</w:t>
      </w:r>
      <w:r w:rsidR="006E125A">
        <w:rPr>
          <w:rFonts w:hAnsi="Times New Roman"/>
          <w:sz w:val="28"/>
          <w:szCs w:val="28"/>
        </w:rPr>
        <w:t>жизненных</w:t>
      </w:r>
      <w:r w:rsidR="005A48CD">
        <w:rPr>
          <w:rFonts w:hAnsi="Times New Roman"/>
          <w:sz w:val="28"/>
          <w:szCs w:val="28"/>
        </w:rPr>
        <w:t>)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компетенций</w:t>
      </w:r>
      <w:r w:rsidR="006E125A">
        <w:rPr>
          <w:rFonts w:ascii="Times New Roman"/>
          <w:sz w:val="28"/>
          <w:szCs w:val="28"/>
        </w:rPr>
        <w:t>.</w:t>
      </w:r>
    </w:p>
    <w:p w:rsidR="00E8102A" w:rsidRPr="00E22318" w:rsidRDefault="00E8102A" w:rsidP="005562F0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701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Личностные, </w:t>
      </w:r>
      <w:proofErr w:type="spellStart"/>
      <w:r w:rsidRPr="00363701">
        <w:rPr>
          <w:rFonts w:ascii="Times New Roman" w:eastAsia="Times New Roman" w:hAnsi="Times New Roman" w:cs="Times New Roman"/>
          <w:bCs/>
          <w:sz w:val="28"/>
          <w:szCs w:val="28"/>
        </w:rPr>
        <w:t>метапредметные</w:t>
      </w:r>
      <w:proofErr w:type="spellEnd"/>
      <w:r w:rsidRPr="00363701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предметные результаты</w:t>
      </w:r>
      <w:r w:rsidRPr="00363701">
        <w:rPr>
          <w:rFonts w:ascii="Times New Roman" w:eastAsia="Times New Roman" w:hAnsi="Times New Roman" w:cs="Times New Roman"/>
          <w:sz w:val="28"/>
          <w:szCs w:val="28"/>
        </w:rPr>
        <w:t xml:space="preserve"> освоения </w:t>
      </w:r>
      <w:proofErr w:type="gramStart"/>
      <w:r w:rsidR="005157DB" w:rsidRPr="00363701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5157DB" w:rsidRPr="00363701">
        <w:rPr>
          <w:rFonts w:ascii="Times New Roman" w:eastAsia="Times New Roman" w:hAnsi="Times New Roman" w:cs="Times New Roman"/>
          <w:sz w:val="28"/>
          <w:szCs w:val="28"/>
        </w:rPr>
        <w:t xml:space="preserve"> с ЗПР </w:t>
      </w:r>
      <w:r w:rsidR="00363701">
        <w:rPr>
          <w:rFonts w:ascii="Times New Roman" w:eastAsia="Times New Roman" w:hAnsi="Times New Roman" w:cs="Times New Roman"/>
          <w:sz w:val="28"/>
          <w:szCs w:val="28"/>
        </w:rPr>
        <w:t>АООП НОО соответствуют</w:t>
      </w:r>
      <w:r w:rsidR="00363701" w:rsidRPr="00363701">
        <w:t xml:space="preserve"> </w:t>
      </w:r>
      <w:hyperlink r:id="rId9" w:history="1">
        <w:r w:rsidR="00363701" w:rsidRPr="00363701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Основной образовательной программе начального общего образования</w:t>
        </w:r>
      </w:hyperlink>
      <w:r w:rsidR="005157DB" w:rsidRPr="003637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0953" w:rsidRPr="00890953" w:rsidRDefault="00E22318" w:rsidP="00890953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22318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обучающимися с </w:t>
      </w:r>
      <w:r w:rsidR="00FF5514">
        <w:rPr>
          <w:rFonts w:ascii="Times New Roman" w:hAnsi="Times New Roman" w:cs="Times New Roman"/>
          <w:sz w:val="28"/>
          <w:szCs w:val="28"/>
        </w:rPr>
        <w:t>ЗПР</w:t>
      </w:r>
      <w:r w:rsidRPr="00E22318">
        <w:rPr>
          <w:rFonts w:ascii="Times New Roman" w:hAnsi="Times New Roman" w:cs="Times New Roman"/>
          <w:color w:val="auto"/>
          <w:sz w:val="28"/>
          <w:szCs w:val="28"/>
        </w:rPr>
        <w:t xml:space="preserve"> АООП НОО дополняются </w:t>
      </w:r>
      <w:r w:rsidR="00050F96" w:rsidRPr="00E22318">
        <w:rPr>
          <w:rFonts w:ascii="Times New Roman" w:hAnsi="Times New Roman" w:cs="Times New Roman"/>
          <w:color w:val="auto"/>
          <w:sz w:val="28"/>
          <w:szCs w:val="28"/>
        </w:rPr>
        <w:t>результатам</w:t>
      </w:r>
      <w:r w:rsidRPr="00E22318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050F96" w:rsidRPr="00E22318">
        <w:rPr>
          <w:rFonts w:ascii="Times New Roman" w:hAnsi="Times New Roman" w:cs="Times New Roman"/>
          <w:color w:val="auto"/>
          <w:sz w:val="28"/>
          <w:szCs w:val="28"/>
        </w:rPr>
        <w:t xml:space="preserve"> освоения программы коррекционной работы</w:t>
      </w:r>
      <w:r w:rsidRPr="00E22318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90953" w:rsidRPr="00890953"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/>
        </w:rPr>
        <w:t xml:space="preserve"> </w:t>
      </w:r>
      <w:r w:rsidR="00890953" w:rsidRPr="00890953">
        <w:rPr>
          <w:rFonts w:ascii="Times New Roman" w:hAnsi="Times New Roman" w:cs="Times New Roman"/>
          <w:color w:val="auto"/>
          <w:sz w:val="28"/>
          <w:szCs w:val="28"/>
        </w:rPr>
        <w:t>Требования к результатам освоения программы коррекционной работы конкретизируются</w:t>
      </w:r>
      <w:r w:rsidR="0089095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90953" w:rsidRPr="00890953">
        <w:rPr>
          <w:rFonts w:ascii="Times New Roman" w:hAnsi="Times New Roman" w:cs="Times New Roman"/>
          <w:color w:val="auto"/>
          <w:sz w:val="28"/>
          <w:szCs w:val="28"/>
        </w:rPr>
        <w:t xml:space="preserve">применительно к каждому обучающемуся с </w:t>
      </w:r>
      <w:r w:rsidR="00890953" w:rsidRPr="00890953">
        <w:rPr>
          <w:rFonts w:ascii="Times New Roman" w:hAnsi="Times New Roman" w:cs="Times New Roman"/>
          <w:color w:val="auto"/>
          <w:sz w:val="28"/>
          <w:szCs w:val="28"/>
        </w:rPr>
        <w:lastRenderedPageBreak/>
        <w:t>ЗПР в соответствии с его потенциальными</w:t>
      </w:r>
      <w:r w:rsidR="0089095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90953" w:rsidRPr="00890953">
        <w:rPr>
          <w:rFonts w:ascii="Times New Roman" w:hAnsi="Times New Roman" w:cs="Times New Roman"/>
          <w:color w:val="auto"/>
          <w:sz w:val="28"/>
          <w:szCs w:val="28"/>
        </w:rPr>
        <w:t>возможностями и особыми образовательными потребностями.</w:t>
      </w:r>
    </w:p>
    <w:p w:rsidR="00050F96" w:rsidRPr="00E22318" w:rsidRDefault="00050F96" w:rsidP="005562F0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714" w:rsidRPr="00E22318" w:rsidRDefault="00FA2D80" w:rsidP="00B80618">
      <w:pPr>
        <w:tabs>
          <w:tab w:val="left" w:pos="0"/>
          <w:tab w:val="right" w:leader="dot" w:pos="963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318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</w:t>
      </w:r>
      <w:proofErr w:type="gramStart"/>
      <w:r w:rsidRPr="00E22318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E22318">
        <w:rPr>
          <w:rFonts w:ascii="Times New Roman" w:hAnsi="Times New Roman" w:cs="Times New Roman"/>
          <w:b/>
          <w:sz w:val="28"/>
          <w:szCs w:val="28"/>
        </w:rPr>
        <w:t xml:space="preserve"> с задержкой психического развития программы коррекционной работы</w:t>
      </w:r>
    </w:p>
    <w:p w:rsidR="00D142B1" w:rsidRPr="00D142B1" w:rsidRDefault="00EE7075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142B1" w:rsidRPr="00D142B1">
        <w:rPr>
          <w:rFonts w:ascii="Times New Roman" w:hAnsi="Times New Roman" w:cs="Times New Roman"/>
          <w:sz w:val="28"/>
          <w:szCs w:val="28"/>
        </w:rPr>
        <w:t>езультат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142B1" w:rsidRPr="00D142B1">
        <w:rPr>
          <w:rFonts w:ascii="Times New Roman" w:hAnsi="Times New Roman" w:cs="Times New Roman"/>
          <w:sz w:val="28"/>
          <w:szCs w:val="28"/>
        </w:rPr>
        <w:t xml:space="preserve"> освоения программы коррекционной работы отража</w:t>
      </w:r>
      <w:r>
        <w:rPr>
          <w:rFonts w:ascii="Times New Roman" w:hAnsi="Times New Roman" w:cs="Times New Roman"/>
          <w:sz w:val="28"/>
          <w:szCs w:val="28"/>
        </w:rPr>
        <w:t>ют</w:t>
      </w:r>
      <w:r w:rsidR="00D142B1" w:rsidRPr="00D142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42B1" w:rsidRPr="00D142B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D142B1" w:rsidRPr="00D142B1">
        <w:rPr>
          <w:rFonts w:ascii="Times New Roman" w:hAnsi="Times New Roman" w:cs="Times New Roman"/>
          <w:sz w:val="28"/>
          <w:szCs w:val="28"/>
        </w:rPr>
        <w:t xml:space="preserve"> социальных (жизненных) компетенций, </w:t>
      </w:r>
      <w:r w:rsidR="00D142B1" w:rsidRPr="00D142B1">
        <w:rPr>
          <w:rFonts w:ascii="Times New Roman" w:hAnsi="Times New Roman" w:cs="Times New Roman"/>
          <w:bCs/>
          <w:sz w:val="28"/>
          <w:szCs w:val="28"/>
        </w:rPr>
        <w:t>необходимых для решения практико-ориентированных задач и обеспечивающих становление социальных отношений обучающихся с ЗПР в различных средах</w:t>
      </w:r>
      <w:r w:rsidR="00D142B1" w:rsidRPr="00D142B1">
        <w:rPr>
          <w:rFonts w:ascii="Times New Roman" w:hAnsi="Times New Roman" w:cs="Times New Roman"/>
          <w:sz w:val="28"/>
          <w:szCs w:val="28"/>
        </w:rPr>
        <w:t>:</w:t>
      </w:r>
    </w:p>
    <w:p w:rsidR="00D142B1" w:rsidRPr="00D142B1" w:rsidRDefault="00D142B1" w:rsidP="000C5522">
      <w:pPr>
        <w:numPr>
          <w:ilvl w:val="0"/>
          <w:numId w:val="21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развитие адекватных представлений о собственных возможностях, о насущно необходимом жизнеобеспечении</w:t>
      </w:r>
      <w:r w:rsidRPr="00D142B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D142B1">
        <w:rPr>
          <w:rFonts w:ascii="Times New Roman" w:hAnsi="Times New Roman" w:cs="Times New Roman"/>
          <w:bCs/>
          <w:sz w:val="28"/>
          <w:szCs w:val="28"/>
        </w:rPr>
        <w:t>проявляющееся:</w:t>
      </w:r>
    </w:p>
    <w:p w:rsidR="00D142B1" w:rsidRPr="00D142B1" w:rsidRDefault="00D142B1" w:rsidP="00D142B1">
      <w:pPr>
        <w:tabs>
          <w:tab w:val="left" w:pos="0"/>
          <w:tab w:val="left" w:pos="993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различать учебные ситуации, в которых необходима посторонняя помощь для её разрешения, с ситуациями, в которых решение можно найти самому;</w:t>
      </w:r>
    </w:p>
    <w:p w:rsidR="00D142B1" w:rsidRPr="00D142B1" w:rsidRDefault="00D142B1" w:rsidP="00D142B1">
      <w:pPr>
        <w:tabs>
          <w:tab w:val="left" w:pos="0"/>
          <w:tab w:val="left" w:pos="993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обратиться к учителю при затруднениях в учебном процессе, сформулировать запрос о специальной помощи;</w:t>
      </w:r>
    </w:p>
    <w:p w:rsidR="00D142B1" w:rsidRPr="00D142B1" w:rsidRDefault="00D142B1" w:rsidP="00D142B1">
      <w:pPr>
        <w:tabs>
          <w:tab w:val="left" w:pos="0"/>
          <w:tab w:val="left" w:pos="993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использовать помощь взрослого для разрешения затруднения, давать адекватную обратную связь учителю: понимаю или не понимаю;</w:t>
      </w:r>
    </w:p>
    <w:p w:rsidR="00D142B1" w:rsidRPr="00D142B1" w:rsidRDefault="00D142B1" w:rsidP="00D142B1">
      <w:pPr>
        <w:tabs>
          <w:tab w:val="left" w:pos="0"/>
          <w:tab w:val="left" w:pos="993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написать при необходимости SMS-сообщение, правильно выбрать адресата (близкого человека), корректно и точно сформулировать возникшую проблему.</w:t>
      </w:r>
    </w:p>
    <w:p w:rsidR="00D142B1" w:rsidRPr="00D142B1" w:rsidRDefault="00D142B1" w:rsidP="000C5522">
      <w:pPr>
        <w:numPr>
          <w:ilvl w:val="0"/>
          <w:numId w:val="22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bCs/>
          <w:sz w:val="28"/>
          <w:szCs w:val="28"/>
        </w:rPr>
        <w:t>овладение социально-бытовыми умениями, используемыми в повседневной жизни,</w:t>
      </w:r>
      <w:r w:rsidRPr="00D14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142B1">
        <w:rPr>
          <w:rFonts w:ascii="Times New Roman" w:hAnsi="Times New Roman" w:cs="Times New Roman"/>
          <w:bCs/>
          <w:sz w:val="28"/>
          <w:szCs w:val="28"/>
        </w:rPr>
        <w:t>проявляющееся</w:t>
      </w:r>
      <w:r w:rsidRPr="00D142B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представлений об устройстве домашней жизни, разнообразии повседневных бытовых дел, понимании предназначения окружающих в быту предметов и вещей;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lastRenderedPageBreak/>
        <w:t>в умении включаться в разнообразные повседневные дела, принимать посильное участие;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адекватной оценке своих возможностей для выполнения определенных обязанностей в каких-то областях домашней жизни, умении брать на себя ответственность в этой деятельности;</w:t>
      </w:r>
    </w:p>
    <w:p w:rsidR="00D142B1" w:rsidRPr="00D142B1" w:rsidRDefault="00D142B1" w:rsidP="00D142B1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представлений об устройстве школьной жизни, участии в повседневной жизни класса, принятии на себя обязанностей наряду с другими детьми;</w:t>
      </w:r>
    </w:p>
    <w:p w:rsidR="00D142B1" w:rsidRPr="00D142B1" w:rsidRDefault="00D142B1" w:rsidP="00D142B1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ориентироваться в пространстве школы и просить помощи в случае затруднений, ориентироваться в расписании занятий;</w:t>
      </w:r>
    </w:p>
    <w:p w:rsidR="00D142B1" w:rsidRPr="00D142B1" w:rsidRDefault="00D142B1" w:rsidP="00D142B1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включаться в разнообразные повседневные школьные дела, принимать посильное участие, брать на себя ответственность;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стремлении участвовать в подготовке и проведении праздников дома и в школе.</w:t>
      </w:r>
    </w:p>
    <w:p w:rsidR="00D142B1" w:rsidRPr="00D142B1" w:rsidRDefault="00D142B1" w:rsidP="000C5522">
      <w:pPr>
        <w:numPr>
          <w:ilvl w:val="0"/>
          <w:numId w:val="21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овладение навыками коммуникации и принятыми ритуалами социального взаимодействия</w:t>
      </w:r>
      <w:r w:rsidRPr="00D142B1">
        <w:rPr>
          <w:rFonts w:ascii="Times New Roman" w:hAnsi="Times New Roman" w:cs="Times New Roman"/>
          <w:bCs/>
          <w:sz w:val="28"/>
          <w:szCs w:val="28"/>
        </w:rPr>
        <w:t>, проявляющееся: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знаний правил коммуникации;</w:t>
      </w:r>
    </w:p>
    <w:p w:rsidR="00D142B1" w:rsidRPr="00D142B1" w:rsidRDefault="00D142B1" w:rsidP="00D142B1">
      <w:pPr>
        <w:tabs>
          <w:tab w:val="left" w:pos="0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 xml:space="preserve">в расширении и обогащении опыта коммуникации ребёнка в ближнем и дальнем окружении, расширении круга ситуаций, в которых </w:t>
      </w:r>
      <w:proofErr w:type="gramStart"/>
      <w:r w:rsidRPr="00D142B1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D142B1">
        <w:rPr>
          <w:rFonts w:ascii="Times New Roman" w:hAnsi="Times New Roman" w:cs="Times New Roman"/>
          <w:sz w:val="28"/>
          <w:szCs w:val="28"/>
        </w:rPr>
        <w:t xml:space="preserve"> может использовать коммуникацию как средство достижения цели;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 xml:space="preserve">в умении решать актуальные школьные и житейские задачи, используя коммуникацию как средство достижения цели (вербальную, невербальную); </w:t>
      </w:r>
    </w:p>
    <w:p w:rsidR="00D142B1" w:rsidRPr="00D142B1" w:rsidRDefault="00D142B1" w:rsidP="00D142B1">
      <w:pPr>
        <w:tabs>
          <w:tab w:val="left" w:pos="0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начать и поддержать разговор, задать вопрос, выразить свои намерения, просьбу, пожелание, опасения, завершить разговор;</w:t>
      </w:r>
    </w:p>
    <w:p w:rsidR="00D142B1" w:rsidRPr="00D142B1" w:rsidRDefault="00D142B1" w:rsidP="00D142B1">
      <w:pPr>
        <w:tabs>
          <w:tab w:val="left" w:pos="0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корректно выразить отказ и недовольство, благодарность, сочувствие и т.д.;</w:t>
      </w:r>
    </w:p>
    <w:p w:rsidR="00D142B1" w:rsidRPr="00D142B1" w:rsidRDefault="00D142B1" w:rsidP="00D142B1">
      <w:pPr>
        <w:tabs>
          <w:tab w:val="left" w:pos="0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получать и уточнять информацию от собеседника;</w:t>
      </w:r>
    </w:p>
    <w:p w:rsidR="00D142B1" w:rsidRPr="00D142B1" w:rsidRDefault="00D142B1" w:rsidP="00D142B1">
      <w:pPr>
        <w:tabs>
          <w:tab w:val="left" w:pos="0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освоении культурных форм выражения своих чувств.</w:t>
      </w:r>
    </w:p>
    <w:p w:rsidR="00D142B1" w:rsidRPr="00D142B1" w:rsidRDefault="00D142B1" w:rsidP="000C5522">
      <w:pPr>
        <w:numPr>
          <w:ilvl w:val="0"/>
          <w:numId w:val="21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lastRenderedPageBreak/>
        <w:t>способность к осмыслению и дифференциации картины мира, ее пространственно-временной организации, проявляющаяся: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и обогащении опыта реального взаимодействия обучающегося с бытовым окружением, миром природных явлений и вещей, расширении адекватных представлений об опасности и безопасности;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адекватности бытового поведения обучающегося с точки зрения опасности (безопасности) для себя и для окружающих; сохранности окружающей предметной и природной среды;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и накоплении знакомых и разнообразно освоенных мест за пределами дома и школы: двора, дачи, леса, парка, речки, городских и загородных достопримечательностей и других.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представлений о целостной и подробной картине мира, упорядоченной в пространстве и времени, адекватных возрасту ребёнка;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накапливать личные впечатления, связанные с явлениями окружающего мира;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устанавливать взаимосвязь между природным порядком и ходом собственной жизни в семье и в школе;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устанавливать взаимосвязь общественного порядка и уклада собственной жизни в семье и в школе, соответствовать этому порядку.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развитии любознательности, наблюдательности, способности замечать новое, задавать вопросы;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развитии активности во взаимодействии с миром, понимании собственной результативности;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накоплении опыта освоения нового при помощи экскурсий и путешествий;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передать свои впечатления, соображения, умозаключения так, чтобы быть понятым другим человеком;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lastRenderedPageBreak/>
        <w:t>в умении принимать и включать в свой личный опыт жизненный опыт других людей;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способности взаимодействовать с другими людьми, умении</w:t>
      </w:r>
      <w:r w:rsidR="00F77187">
        <w:rPr>
          <w:rFonts w:ascii="Times New Roman" w:hAnsi="Times New Roman" w:cs="Times New Roman"/>
          <w:sz w:val="28"/>
          <w:szCs w:val="28"/>
        </w:rPr>
        <w:t xml:space="preserve"> </w:t>
      </w:r>
      <w:r w:rsidRPr="00D142B1">
        <w:rPr>
          <w:rFonts w:ascii="Times New Roman" w:hAnsi="Times New Roman" w:cs="Times New Roman"/>
          <w:sz w:val="28"/>
          <w:szCs w:val="28"/>
        </w:rPr>
        <w:t>делиться своими воспоминаниями, впечатлениями и планами.</w:t>
      </w:r>
    </w:p>
    <w:p w:rsidR="00D142B1" w:rsidRPr="00D142B1" w:rsidRDefault="00D142B1" w:rsidP="000C5522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</w:t>
      </w:r>
      <w:r w:rsidRPr="00D142B1">
        <w:rPr>
          <w:rFonts w:ascii="Times New Roman" w:hAnsi="Times New Roman" w:cs="Times New Roman"/>
          <w:bCs/>
          <w:sz w:val="28"/>
          <w:szCs w:val="28"/>
        </w:rPr>
        <w:t>,</w:t>
      </w:r>
      <w:r w:rsidRPr="00D14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142B1">
        <w:rPr>
          <w:rFonts w:ascii="Times New Roman" w:hAnsi="Times New Roman" w:cs="Times New Roman"/>
          <w:bCs/>
          <w:sz w:val="28"/>
          <w:szCs w:val="28"/>
        </w:rPr>
        <w:t>проявляющаяся: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знании правил поведения в разных социальных ситуациях с людьми разного статуса, с близкими в семье; с учителями и учениками в школе; со знакомыми и незнакомыми людьми;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 xml:space="preserve">в освоение необходимых социальных ритуалов, </w:t>
      </w:r>
      <w:proofErr w:type="gramStart"/>
      <w:r w:rsidRPr="00D142B1">
        <w:rPr>
          <w:rFonts w:ascii="Times New Roman" w:hAnsi="Times New Roman" w:cs="Times New Roman"/>
          <w:sz w:val="28"/>
          <w:szCs w:val="28"/>
        </w:rPr>
        <w:t>умении</w:t>
      </w:r>
      <w:proofErr w:type="gramEnd"/>
      <w:r w:rsidRPr="00D142B1">
        <w:rPr>
          <w:rFonts w:ascii="Times New Roman" w:hAnsi="Times New Roman" w:cs="Times New Roman"/>
          <w:sz w:val="28"/>
          <w:szCs w:val="28"/>
        </w:rPr>
        <w:t xml:space="preserve"> адекватно использовать принятые социальные ритуалы, умении вступить в контакт и общаться в соответствии с возрастом, близостью и социальным статусом собеседника, умении корректно привлечь к себе внимание, отстраниться от нежелательного контакта, выразить свои чувства, отказ, недовольство, благодарность, сочувствие, намерение, просьбу, опасение и другие.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освоении возможностей и допустимых границ социальных контактов, выработки адекватной дистанции в зависимости от ситуации общения;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проявлять инициативу, корректно устанавливать и ограничивать контакт;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не быть назойливым в своих просьбах и требованиях, быть благодарным за проявление внимания и оказание помощи;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применять формы выражения своих чувств соответственно ситуации социального контакта.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Результаты специальной поддержки освоения АООП НОО должны отражать: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lastRenderedPageBreak/>
        <w:t>способность усваивать новый учебный материал, адекватно включаться в классные занятия и соответствовать общему темпу занятий;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 xml:space="preserve">способность использовать речевые возможности на уроках при ответах и в других ситуациях общения, </w:t>
      </w:r>
      <w:r w:rsidRPr="00D142B1">
        <w:rPr>
          <w:rFonts w:ascii="Times New Roman" w:hAnsi="Times New Roman" w:cs="Times New Roman"/>
          <w:kern w:val="2"/>
          <w:sz w:val="28"/>
          <w:szCs w:val="28"/>
        </w:rPr>
        <w:t>умение передавать свои впечатления, умозаключения так, чтобы быть понятым другим человеком,</w:t>
      </w:r>
      <w:r w:rsidRPr="00D142B1">
        <w:rPr>
          <w:rFonts w:ascii="Times New Roman" w:hAnsi="Times New Roman" w:cs="Times New Roman"/>
          <w:sz w:val="28"/>
          <w:szCs w:val="28"/>
        </w:rPr>
        <w:t xml:space="preserve"> умение задавать вопросы;</w:t>
      </w:r>
    </w:p>
    <w:p w:rsid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 xml:space="preserve">способность к </w:t>
      </w:r>
      <w:r w:rsidRPr="00D142B1">
        <w:rPr>
          <w:rFonts w:ascii="Times New Roman" w:hAnsi="Times New Roman" w:cs="Times New Roman"/>
          <w:kern w:val="2"/>
          <w:sz w:val="28"/>
          <w:szCs w:val="28"/>
        </w:rPr>
        <w:t>наблюдательности, умение замечать новое;</w:t>
      </w:r>
    </w:p>
    <w:p w:rsidR="00F156CB" w:rsidRDefault="00F156CB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овладение эффективными способами учебно-познавательной и предметно-практической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стремление к активности и самостоятельности в разных видах предметно-практической деятельности;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умение ставить и удерживать цель деятельности; планировать действия; определять и сохранять способ действий; использовать самоконтроль на всех этапах деятельности; осуществлять словесный отчет о процессе и результатах деятельности; оценивать процесс и результат деятельности;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 xml:space="preserve">сформированные в соответствии с требованиями к результатам освоения АООП НОО предметные, </w:t>
      </w:r>
      <w:proofErr w:type="spellStart"/>
      <w:r w:rsidRPr="00D142B1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D142B1">
        <w:rPr>
          <w:rFonts w:ascii="Times New Roman" w:hAnsi="Times New Roman" w:cs="Times New Roman"/>
          <w:sz w:val="28"/>
          <w:szCs w:val="28"/>
        </w:rPr>
        <w:t xml:space="preserve"> и личностные результаты;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сформированные в соответствии АООП НОО универсальные учебные действия.</w:t>
      </w:r>
    </w:p>
    <w:p w:rsidR="00067714" w:rsidRPr="00D142B1" w:rsidRDefault="00D142B1" w:rsidP="00D142B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потребностями.</w:t>
      </w:r>
    </w:p>
    <w:p w:rsidR="005562F0" w:rsidRDefault="00F11E63" w:rsidP="005562F0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5" w:name="_Toc415833117"/>
      <w:r>
        <w:rPr>
          <w:rFonts w:ascii="Times New Roman" w:hAnsi="Times New Roman" w:cs="Times New Roman"/>
          <w:b/>
          <w:sz w:val="28"/>
          <w:szCs w:val="28"/>
        </w:rPr>
        <w:t>1.</w:t>
      </w:r>
      <w:r w:rsidR="00576D40" w:rsidRPr="00576D4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5562F0" w:rsidRPr="00576D40">
        <w:rPr>
          <w:rFonts w:ascii="Times New Roman" w:hAnsi="Times New Roman" w:cs="Times New Roman"/>
          <w:b/>
          <w:sz w:val="28"/>
          <w:szCs w:val="28"/>
        </w:rPr>
        <w:t xml:space="preserve">Система оценки достижения обучающимися </w:t>
      </w:r>
      <w:r w:rsidR="005562F0">
        <w:rPr>
          <w:rFonts w:ascii="Times New Roman" w:hAnsi="Times New Roman" w:cs="Times New Roman"/>
          <w:b/>
          <w:sz w:val="28"/>
          <w:szCs w:val="28"/>
        </w:rPr>
        <w:br/>
      </w:r>
      <w:r w:rsidR="005562F0" w:rsidRPr="00576D40">
        <w:rPr>
          <w:rFonts w:ascii="Times New Roman" w:hAnsi="Times New Roman" w:cs="Times New Roman"/>
          <w:b/>
          <w:sz w:val="28"/>
          <w:szCs w:val="28"/>
        </w:rPr>
        <w:t xml:space="preserve">с задержкой психического </w:t>
      </w:r>
      <w:proofErr w:type="gramStart"/>
      <w:r w:rsidR="005562F0" w:rsidRPr="00576D40">
        <w:rPr>
          <w:rFonts w:ascii="Times New Roman" w:hAnsi="Times New Roman" w:cs="Times New Roman"/>
          <w:b/>
          <w:sz w:val="28"/>
          <w:szCs w:val="28"/>
        </w:rPr>
        <w:t xml:space="preserve">развития планируемых результатов освоения </w:t>
      </w:r>
      <w:r w:rsidR="005562F0">
        <w:rPr>
          <w:rFonts w:ascii="Times New Roman" w:hAnsi="Times New Roman" w:cs="Times New Roman"/>
          <w:b/>
          <w:sz w:val="28"/>
          <w:szCs w:val="28"/>
        </w:rPr>
        <w:br/>
        <w:t>адаптированной основной общеобразовательной программы</w:t>
      </w:r>
      <w:r w:rsidR="005562F0" w:rsidRPr="00F632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356F">
        <w:rPr>
          <w:rFonts w:ascii="Times New Roman" w:hAnsi="Times New Roman" w:cs="Times New Roman"/>
          <w:b/>
          <w:sz w:val="28"/>
          <w:szCs w:val="28"/>
        </w:rPr>
        <w:br/>
      </w:r>
      <w:r w:rsidR="005562F0" w:rsidRPr="00F63254">
        <w:rPr>
          <w:rFonts w:ascii="Times New Roman" w:hAnsi="Times New Roman" w:cs="Times New Roman"/>
          <w:b/>
          <w:sz w:val="28"/>
          <w:szCs w:val="28"/>
        </w:rPr>
        <w:t>начального</w:t>
      </w:r>
      <w:r w:rsidR="005562F0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  <w:bookmarkEnd w:id="5"/>
      <w:proofErr w:type="gramEnd"/>
    </w:p>
    <w:p w:rsidR="00BF2E42" w:rsidRPr="00B11FEA" w:rsidRDefault="00BF2E42" w:rsidP="00BF2E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lastRenderedPageBreak/>
        <w:t xml:space="preserve">Система оценки достижения </w:t>
      </w:r>
      <w:r w:rsidRPr="00133AFF">
        <w:rPr>
          <w:rFonts w:ascii="Times New Roman" w:hAnsi="Times New Roman" w:cs="Times New Roman"/>
          <w:sz w:val="28"/>
          <w:szCs w:val="28"/>
        </w:rPr>
        <w:t xml:space="preserve">обучающимися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133AFF">
        <w:rPr>
          <w:rFonts w:ascii="Times New Roman" w:hAnsi="Times New Roman" w:cs="Times New Roman"/>
          <w:sz w:val="28"/>
          <w:szCs w:val="28"/>
        </w:rPr>
        <w:t xml:space="preserve">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планируемых результатов освоения АООП НОО предполагает комплексный подход к оценке результатов образования, позволяющий вести оценку достижения обучающимися всех трех групп результатов образования: личностных, </w:t>
      </w:r>
      <w:proofErr w:type="spellStart"/>
      <w:r w:rsidRPr="00B11FEA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B11FEA">
        <w:rPr>
          <w:rFonts w:ascii="Times New Roman" w:hAnsi="Times New Roman" w:cs="Times New Roman"/>
          <w:sz w:val="28"/>
          <w:szCs w:val="28"/>
        </w:rPr>
        <w:t xml:space="preserve"> и предметных.</w:t>
      </w:r>
    </w:p>
    <w:p w:rsidR="00BF2E42" w:rsidRPr="00B11FEA" w:rsidRDefault="00BF2E42" w:rsidP="00BF2E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412E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обучающимися с ЗПР АООП НОО (кроме программы коррекционной работы) осуществляется в </w:t>
      </w:r>
      <w:r w:rsidR="005D412E">
        <w:rPr>
          <w:rFonts w:ascii="Times New Roman" w:hAnsi="Times New Roman" w:cs="Times New Roman"/>
          <w:sz w:val="28"/>
          <w:szCs w:val="28"/>
        </w:rPr>
        <w:t xml:space="preserve">соответствии с требованиями </w:t>
      </w:r>
      <w:hyperlink r:id="rId10" w:history="1">
        <w:r w:rsidR="005D412E" w:rsidRPr="00363701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Основной образовательной</w:t>
        </w:r>
        <w:r w:rsidR="005D412E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 xml:space="preserve"> программы</w:t>
        </w:r>
        <w:r w:rsidR="005D412E" w:rsidRPr="00363701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 xml:space="preserve"> начального общего образования</w:t>
        </w:r>
      </w:hyperlink>
      <w:r w:rsidR="005D412E" w:rsidRPr="0036370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294286" w:rsidRDefault="00294286" w:rsidP="00294286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Оценивать </w:t>
      </w:r>
      <w:r w:rsidRPr="00133AFF">
        <w:rPr>
          <w:rFonts w:ascii="Times New Roman" w:hAnsi="Times New Roman" w:cs="Times New Roman"/>
          <w:sz w:val="28"/>
          <w:szCs w:val="28"/>
        </w:rPr>
        <w:t xml:space="preserve">достижения обучающимся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</w:t>
      </w: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 необходимо при завершении каждого уровня образования</w:t>
      </w:r>
      <w:r w:rsidRPr="00C6295C">
        <w:rPr>
          <w:rStyle w:val="aff1"/>
          <w:rFonts w:ascii="Times New Roman" w:hAnsi="Times New Roman"/>
          <w:color w:val="auto"/>
          <w:sz w:val="28"/>
          <w:szCs w:val="28"/>
        </w:rPr>
        <w:t xml:space="preserve">, </w:t>
      </w: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поскольку у обучающегося с </w:t>
      </w:r>
      <w:r>
        <w:rPr>
          <w:rFonts w:ascii="Times New Roman" w:hAnsi="Times New Roman" w:cs="Times New Roman"/>
          <w:color w:val="auto"/>
          <w:sz w:val="28"/>
          <w:szCs w:val="28"/>
        </w:rPr>
        <w:t>ЗПР</w:t>
      </w: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невозможна.</w:t>
      </w:r>
      <w:proofErr w:type="gramEnd"/>
    </w:p>
    <w:p w:rsidR="00530152" w:rsidRPr="00530152" w:rsidRDefault="00530152" w:rsidP="0053015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Обучающиеся с ЗПР имеют право на прохождение текущей, промежуточной и государственной итоговой аттестации</w:t>
      </w:r>
      <w:r w:rsidRPr="005301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152">
        <w:rPr>
          <w:rFonts w:ascii="Times New Roman" w:hAnsi="Times New Roman" w:cs="Times New Roman"/>
          <w:sz w:val="28"/>
          <w:szCs w:val="28"/>
        </w:rPr>
        <w:t xml:space="preserve">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530152">
        <w:rPr>
          <w:rFonts w:ascii="Times New Roman" w:hAnsi="Times New Roman" w:cs="Times New Roman"/>
          <w:sz w:val="28"/>
          <w:szCs w:val="28"/>
        </w:rPr>
        <w:t xml:space="preserve"> в иных формах.</w:t>
      </w:r>
    </w:p>
    <w:p w:rsidR="00530152" w:rsidRPr="00530152" w:rsidRDefault="00530152" w:rsidP="0053015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Специальные условия</w:t>
      </w:r>
      <w:r w:rsidRPr="005301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152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530152">
        <w:rPr>
          <w:rFonts w:ascii="Times New Roman" w:hAnsi="Times New Roman" w:cs="Times New Roman"/>
          <w:i/>
          <w:sz w:val="28"/>
          <w:szCs w:val="28"/>
        </w:rPr>
        <w:t>текущей, промежуточной</w:t>
      </w:r>
      <w:r w:rsidRPr="00530152">
        <w:rPr>
          <w:rFonts w:ascii="Times New Roman" w:hAnsi="Times New Roman" w:cs="Times New Roman"/>
          <w:sz w:val="28"/>
          <w:szCs w:val="28"/>
        </w:rPr>
        <w:t xml:space="preserve"> и </w:t>
      </w:r>
      <w:r w:rsidRPr="00530152">
        <w:rPr>
          <w:rFonts w:ascii="Times New Roman" w:hAnsi="Times New Roman" w:cs="Times New Roman"/>
          <w:i/>
          <w:sz w:val="28"/>
          <w:szCs w:val="28"/>
        </w:rPr>
        <w:t>итоговой</w:t>
      </w:r>
      <w:r w:rsidRPr="00530152">
        <w:rPr>
          <w:rFonts w:ascii="Times New Roman" w:hAnsi="Times New Roman" w:cs="Times New Roman"/>
          <w:sz w:val="28"/>
          <w:szCs w:val="28"/>
        </w:rPr>
        <w:t xml:space="preserve"> (по итогам 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530152">
        <w:rPr>
          <w:rFonts w:ascii="Times New Roman" w:hAnsi="Times New Roman" w:cs="Times New Roman"/>
          <w:sz w:val="28"/>
          <w:szCs w:val="28"/>
        </w:rPr>
        <w:t xml:space="preserve">) </w:t>
      </w:r>
      <w:r w:rsidRPr="00530152">
        <w:rPr>
          <w:rFonts w:ascii="Times New Roman" w:hAnsi="Times New Roman" w:cs="Times New Roman"/>
          <w:i/>
          <w:sz w:val="28"/>
          <w:szCs w:val="28"/>
        </w:rPr>
        <w:t xml:space="preserve">аттестации </w:t>
      </w:r>
      <w:proofErr w:type="gramStart"/>
      <w:r w:rsidRPr="0053015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30152">
        <w:rPr>
          <w:rFonts w:ascii="Times New Roman" w:hAnsi="Times New Roman" w:cs="Times New Roman"/>
          <w:sz w:val="28"/>
          <w:szCs w:val="28"/>
        </w:rPr>
        <w:t xml:space="preserve"> с ЗПР включают: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</w:t>
      </w:r>
      <w:r w:rsidRPr="00530152">
        <w:rPr>
          <w:sz w:val="28"/>
          <w:szCs w:val="28"/>
        </w:rPr>
        <w:t>ЗПР;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привычную обстановку в классе (присутствие своего учителя, наличие привычных для обучающихся опор: наглядных схем, шаблонов общего хода выполнения заданий);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присутствие в начале работы этапа общей организации деятельности;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proofErr w:type="spellStart"/>
      <w:r w:rsidRPr="00530152">
        <w:rPr>
          <w:caps w:val="0"/>
          <w:sz w:val="28"/>
          <w:szCs w:val="28"/>
        </w:rPr>
        <w:lastRenderedPageBreak/>
        <w:t>адаптирование</w:t>
      </w:r>
      <w:proofErr w:type="spellEnd"/>
      <w:r w:rsidRPr="00530152">
        <w:rPr>
          <w:caps w:val="0"/>
          <w:sz w:val="28"/>
          <w:szCs w:val="28"/>
        </w:rPr>
        <w:t xml:space="preserve"> инструкции с учетом особых образовательных потребностей и индивидуальных трудностей обучающихся с </w:t>
      </w:r>
      <w:r w:rsidRPr="00530152">
        <w:rPr>
          <w:sz w:val="28"/>
          <w:szCs w:val="28"/>
        </w:rPr>
        <w:t>ЗПР:</w:t>
      </w:r>
    </w:p>
    <w:p w:rsidR="00530152" w:rsidRPr="00530152" w:rsidRDefault="00530152" w:rsidP="005301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1) упрощение формулировок по грамматическому и семантическому оформлению;</w:t>
      </w:r>
    </w:p>
    <w:p w:rsidR="00530152" w:rsidRPr="00530152" w:rsidRDefault="00530152" w:rsidP="005301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 xml:space="preserve">2) упрощение </w:t>
      </w:r>
      <w:proofErr w:type="spellStart"/>
      <w:r w:rsidRPr="00530152">
        <w:rPr>
          <w:rFonts w:ascii="Times New Roman" w:hAnsi="Times New Roman" w:cs="Times New Roman"/>
          <w:sz w:val="28"/>
          <w:szCs w:val="28"/>
        </w:rPr>
        <w:t>многозвеньевой</w:t>
      </w:r>
      <w:proofErr w:type="spellEnd"/>
      <w:r w:rsidRPr="00530152">
        <w:rPr>
          <w:rFonts w:ascii="Times New Roman" w:hAnsi="Times New Roman" w:cs="Times New Roman"/>
          <w:sz w:val="28"/>
          <w:szCs w:val="28"/>
        </w:rPr>
        <w:t xml:space="preserve"> инструкции посредством деления ее на короткие смысловые единицы, задающие </w:t>
      </w:r>
      <w:proofErr w:type="spellStart"/>
      <w:r w:rsidRPr="00530152">
        <w:rPr>
          <w:rFonts w:ascii="Times New Roman" w:hAnsi="Times New Roman" w:cs="Times New Roman"/>
          <w:sz w:val="28"/>
          <w:szCs w:val="28"/>
        </w:rPr>
        <w:t>поэтапность</w:t>
      </w:r>
      <w:proofErr w:type="spellEnd"/>
      <w:r w:rsidRPr="0053015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30152">
        <w:rPr>
          <w:rFonts w:ascii="Times New Roman" w:hAnsi="Times New Roman" w:cs="Times New Roman"/>
          <w:sz w:val="28"/>
          <w:szCs w:val="28"/>
        </w:rPr>
        <w:t>пошаговость</w:t>
      </w:r>
      <w:proofErr w:type="spellEnd"/>
      <w:r w:rsidRPr="00530152">
        <w:rPr>
          <w:rFonts w:ascii="Times New Roman" w:hAnsi="Times New Roman" w:cs="Times New Roman"/>
          <w:sz w:val="28"/>
          <w:szCs w:val="28"/>
        </w:rPr>
        <w:t>) выполнения задания;</w:t>
      </w:r>
    </w:p>
    <w:p w:rsidR="00530152" w:rsidRPr="00530152" w:rsidRDefault="00530152" w:rsidP="005301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3) 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при необходимости </w:t>
      </w:r>
      <w:proofErr w:type="spellStart"/>
      <w:r w:rsidRPr="00530152">
        <w:rPr>
          <w:caps w:val="0"/>
          <w:sz w:val="28"/>
          <w:szCs w:val="28"/>
        </w:rPr>
        <w:t>адаптирование</w:t>
      </w:r>
      <w:proofErr w:type="spellEnd"/>
      <w:r w:rsidRPr="00530152">
        <w:rPr>
          <w:caps w:val="0"/>
          <w:sz w:val="28"/>
          <w:szCs w:val="28"/>
        </w:rPr>
        <w:t xml:space="preserve"> текста задания с учетом особых образовательных потребностей и индивидуальных </w:t>
      </w:r>
      <w:proofErr w:type="gramStart"/>
      <w:r w:rsidRPr="00530152">
        <w:rPr>
          <w:caps w:val="0"/>
          <w:sz w:val="28"/>
          <w:szCs w:val="28"/>
        </w:rPr>
        <w:t>трудностей</w:t>
      </w:r>
      <w:proofErr w:type="gramEnd"/>
      <w:r w:rsidRPr="00530152">
        <w:rPr>
          <w:caps w:val="0"/>
          <w:sz w:val="28"/>
          <w:szCs w:val="28"/>
        </w:rPr>
        <w:t xml:space="preserve"> обучающихся с ЗПР (более крупный шрифт, четкое отграничение одного задания от другого; упрощение формулировок задания по грамматическому и семантическому оформлению и др</w:t>
      </w:r>
      <w:r w:rsidRPr="00530152">
        <w:rPr>
          <w:sz w:val="28"/>
          <w:szCs w:val="28"/>
        </w:rPr>
        <w:t>.);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</w:t>
      </w:r>
      <w:r w:rsidRPr="00530152">
        <w:rPr>
          <w:sz w:val="28"/>
          <w:szCs w:val="28"/>
        </w:rPr>
        <w:t>;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увеличение времени на выполнение заданий</w:t>
      </w:r>
      <w:r w:rsidRPr="00530152">
        <w:rPr>
          <w:sz w:val="28"/>
          <w:szCs w:val="28"/>
        </w:rPr>
        <w:t xml:space="preserve">;  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возможность организации короткого перерыва (10-15 мин) при нарастании в поведении ребенка проявлений утомления, истощения</w:t>
      </w:r>
      <w:r w:rsidRPr="00530152">
        <w:rPr>
          <w:sz w:val="28"/>
          <w:szCs w:val="28"/>
        </w:rPr>
        <w:t xml:space="preserve">; 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недопустимыми являются негативные реакции со стороны педагога, создание ситуаций, приводящих к </w:t>
      </w:r>
      <w:proofErr w:type="gramStart"/>
      <w:r w:rsidRPr="00530152">
        <w:rPr>
          <w:caps w:val="0"/>
          <w:sz w:val="28"/>
          <w:szCs w:val="28"/>
        </w:rPr>
        <w:t>эмоциональному</w:t>
      </w:r>
      <w:proofErr w:type="gramEnd"/>
      <w:r w:rsidRPr="00530152">
        <w:rPr>
          <w:caps w:val="0"/>
          <w:sz w:val="28"/>
          <w:szCs w:val="28"/>
        </w:rPr>
        <w:t xml:space="preserve"> </w:t>
      </w:r>
      <w:proofErr w:type="spellStart"/>
      <w:r w:rsidRPr="00530152">
        <w:rPr>
          <w:caps w:val="0"/>
          <w:sz w:val="28"/>
          <w:szCs w:val="28"/>
        </w:rPr>
        <w:t>травмированию</w:t>
      </w:r>
      <w:proofErr w:type="spellEnd"/>
      <w:r w:rsidRPr="00530152">
        <w:rPr>
          <w:caps w:val="0"/>
          <w:sz w:val="28"/>
          <w:szCs w:val="28"/>
        </w:rPr>
        <w:t xml:space="preserve"> ребенка</w:t>
      </w:r>
      <w:r w:rsidRPr="00530152">
        <w:rPr>
          <w:sz w:val="28"/>
          <w:szCs w:val="28"/>
        </w:rPr>
        <w:t>.</w:t>
      </w:r>
    </w:p>
    <w:p w:rsidR="003014CE" w:rsidRDefault="00133AFF" w:rsidP="003F41A9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33AFF">
        <w:rPr>
          <w:rFonts w:ascii="Times New Roman" w:hAnsi="Times New Roman" w:cs="Times New Roman"/>
          <w:sz w:val="28"/>
          <w:szCs w:val="28"/>
        </w:rPr>
        <w:t xml:space="preserve">истема оценки достижения </w:t>
      </w:r>
      <w:proofErr w:type="gramStart"/>
      <w:r w:rsidRPr="00133AF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33AFF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предусматрива</w:t>
      </w:r>
      <w:r w:rsidR="00B80618">
        <w:rPr>
          <w:rFonts w:ascii="Times New Roman" w:hAnsi="Times New Roman" w:cs="Times New Roman"/>
          <w:sz w:val="28"/>
          <w:szCs w:val="28"/>
        </w:rPr>
        <w:t>ет</w:t>
      </w:r>
      <w:r w:rsidRPr="00133AFF">
        <w:rPr>
          <w:rFonts w:ascii="Times New Roman" w:hAnsi="Times New Roman" w:cs="Times New Roman"/>
          <w:sz w:val="28"/>
          <w:szCs w:val="28"/>
        </w:rPr>
        <w:t xml:space="preserve"> оценку достижени</w:t>
      </w:r>
      <w:r w:rsidR="003F605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AFF">
        <w:rPr>
          <w:rFonts w:ascii="Times New Roman" w:hAnsi="Times New Roman" w:cs="Times New Roman"/>
          <w:sz w:val="28"/>
          <w:szCs w:val="28"/>
        </w:rPr>
        <w:lastRenderedPageBreak/>
        <w:t xml:space="preserve">обучающимися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 xml:space="preserve">программы коррекционной работы. </w:t>
      </w:r>
    </w:p>
    <w:p w:rsidR="00576D40" w:rsidRPr="00576D40" w:rsidRDefault="00133AFF" w:rsidP="00B80618">
      <w:pPr>
        <w:tabs>
          <w:tab w:val="left" w:pos="0"/>
          <w:tab w:val="right" w:leader="dot" w:pos="963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576D40" w:rsidRPr="00576D40">
        <w:rPr>
          <w:rFonts w:ascii="Times New Roman" w:hAnsi="Times New Roman" w:cs="Times New Roman"/>
          <w:b/>
          <w:sz w:val="28"/>
          <w:szCs w:val="28"/>
        </w:rPr>
        <w:t>ценк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576D40" w:rsidRPr="00576D40">
        <w:rPr>
          <w:rFonts w:ascii="Times New Roman" w:hAnsi="Times New Roman" w:cs="Times New Roman"/>
          <w:b/>
          <w:sz w:val="28"/>
          <w:szCs w:val="28"/>
        </w:rPr>
        <w:t xml:space="preserve"> достижения обучающимися с задержкой психического </w:t>
      </w:r>
      <w:proofErr w:type="gramStart"/>
      <w:r w:rsidR="00576D40" w:rsidRPr="00576D40">
        <w:rPr>
          <w:rFonts w:ascii="Times New Roman" w:hAnsi="Times New Roman" w:cs="Times New Roman"/>
          <w:b/>
          <w:sz w:val="28"/>
          <w:szCs w:val="28"/>
        </w:rPr>
        <w:t>развития планируемых результатов освоения программы коррекционной работы</w:t>
      </w:r>
      <w:proofErr w:type="gramEnd"/>
    </w:p>
    <w:p w:rsidR="009B3ECE" w:rsidRPr="00B11FEA" w:rsidRDefault="009B3ECE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1FEA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обучающимися </w:t>
      </w:r>
      <w:r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B11FEA">
        <w:rPr>
          <w:rFonts w:ascii="Times New Roman" w:hAnsi="Times New Roman" w:cs="Times New Roman"/>
          <w:sz w:val="28"/>
          <w:szCs w:val="28"/>
        </w:rPr>
        <w:t>программы коррекционной работы</w:t>
      </w:r>
      <w:r w:rsidR="00BB55AD">
        <w:rPr>
          <w:rFonts w:ascii="Times New Roman" w:hAnsi="Times New Roman" w:cs="Times New Roman"/>
          <w:sz w:val="28"/>
          <w:szCs w:val="28"/>
        </w:rPr>
        <w:t xml:space="preserve"> </w:t>
      </w:r>
      <w:r w:rsidRPr="00B11FEA">
        <w:rPr>
          <w:rFonts w:ascii="Times New Roman" w:hAnsi="Times New Roman" w:cs="Times New Roman"/>
          <w:sz w:val="28"/>
          <w:szCs w:val="28"/>
        </w:rPr>
        <w:t>осуществляется в полном соответствии с требованиями ФГОС НОО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с ОВЗ</w:t>
      </w:r>
      <w:r w:rsidRPr="00B11FE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9B3ECE" w:rsidRPr="00B11FEA" w:rsidRDefault="00BB55AD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и подходы</w:t>
      </w:r>
      <w:r w:rsidR="009B3ECE" w:rsidRPr="00B11FEA">
        <w:rPr>
          <w:rFonts w:ascii="Times New Roman" w:hAnsi="Times New Roman" w:cs="Times New Roman"/>
          <w:sz w:val="28"/>
          <w:szCs w:val="28"/>
        </w:rPr>
        <w:t xml:space="preserve"> к осуществлению оценки результатов освоения </w:t>
      </w:r>
      <w:proofErr w:type="gramStart"/>
      <w:r w:rsidR="009B3ECE" w:rsidRPr="00B11FE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9B3ECE" w:rsidRPr="00B11FEA">
        <w:rPr>
          <w:rFonts w:ascii="Times New Roman" w:hAnsi="Times New Roman" w:cs="Times New Roman"/>
          <w:sz w:val="28"/>
          <w:szCs w:val="28"/>
        </w:rPr>
        <w:t xml:space="preserve"> </w:t>
      </w:r>
      <w:r w:rsidR="009B3ECE">
        <w:rPr>
          <w:rFonts w:ascii="Times New Roman" w:hAnsi="Times New Roman" w:cs="Times New Roman"/>
          <w:sz w:val="28"/>
          <w:szCs w:val="28"/>
        </w:rPr>
        <w:t xml:space="preserve">с ЗПР </w:t>
      </w:r>
      <w:r w:rsidR="009B3ECE" w:rsidRPr="00B11FEA">
        <w:rPr>
          <w:rFonts w:ascii="Times New Roman" w:hAnsi="Times New Roman" w:cs="Times New Roman"/>
          <w:sz w:val="28"/>
          <w:szCs w:val="28"/>
        </w:rPr>
        <w:t>программы коррекционной работы:</w:t>
      </w:r>
    </w:p>
    <w:p w:rsidR="009B3ECE" w:rsidRPr="00B11FEA" w:rsidRDefault="00BB55AD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дифференциация</w:t>
      </w:r>
      <w:r w:rsidR="009B3ECE" w:rsidRPr="00B11FEA">
        <w:rPr>
          <w:rFonts w:ascii="Times New Roman" w:hAnsi="Times New Roman" w:cs="Times New Roman"/>
          <w:sz w:val="28"/>
          <w:szCs w:val="28"/>
        </w:rPr>
        <w:t xml:space="preserve"> оценки достижений с учетом типологических и индивидуальных особенностей развития и особых образовательных потребностей обучающихся</w:t>
      </w:r>
      <w:r w:rsidR="009B3ECE">
        <w:rPr>
          <w:rFonts w:ascii="Times New Roman" w:hAnsi="Times New Roman" w:cs="Times New Roman"/>
          <w:sz w:val="28"/>
          <w:szCs w:val="28"/>
        </w:rPr>
        <w:t xml:space="preserve"> с ЗПР</w:t>
      </w:r>
      <w:r w:rsidR="009B3ECE" w:rsidRPr="00B11FEA">
        <w:rPr>
          <w:rFonts w:ascii="Times New Roman" w:hAnsi="Times New Roman" w:cs="Times New Roman"/>
          <w:sz w:val="28"/>
          <w:szCs w:val="28"/>
        </w:rPr>
        <w:t>;</w:t>
      </w:r>
    </w:p>
    <w:p w:rsidR="009B3ECE" w:rsidRPr="00B11FEA" w:rsidRDefault="00BB55AD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динамичность</w:t>
      </w:r>
      <w:r w:rsidR="009B3ECE" w:rsidRPr="00B11FEA">
        <w:rPr>
          <w:rFonts w:ascii="Times New Roman" w:hAnsi="Times New Roman" w:cs="Times New Roman"/>
          <w:sz w:val="28"/>
          <w:szCs w:val="28"/>
        </w:rPr>
        <w:t xml:space="preserve"> оценки достижений, предполагающей изучение изменений психического и социального развития, индивидуальных способностей и возможностей обучающихся</w:t>
      </w:r>
      <w:r w:rsidR="009B3ECE">
        <w:rPr>
          <w:rFonts w:ascii="Times New Roman" w:hAnsi="Times New Roman" w:cs="Times New Roman"/>
          <w:sz w:val="28"/>
          <w:szCs w:val="28"/>
        </w:rPr>
        <w:t xml:space="preserve"> с ЗПР</w:t>
      </w:r>
      <w:r w:rsidR="009B3ECE" w:rsidRPr="00B11FEA">
        <w:rPr>
          <w:rFonts w:ascii="Times New Roman" w:hAnsi="Times New Roman" w:cs="Times New Roman"/>
          <w:sz w:val="28"/>
          <w:szCs w:val="28"/>
        </w:rPr>
        <w:t>;</w:t>
      </w:r>
    </w:p>
    <w:p w:rsidR="009B3ECE" w:rsidRPr="00B11FEA" w:rsidRDefault="00BB55AD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единство</w:t>
      </w:r>
      <w:r w:rsidR="009B3ECE" w:rsidRPr="00B11FEA">
        <w:rPr>
          <w:rFonts w:ascii="Times New Roman" w:hAnsi="Times New Roman" w:cs="Times New Roman"/>
          <w:sz w:val="28"/>
          <w:szCs w:val="28"/>
        </w:rPr>
        <w:t xml:space="preserve"> параметров, критериев и инструментария оценки достижений в освоении содержания АООП НОО, что сможет обеспечить объективность оценки. </w:t>
      </w:r>
    </w:p>
    <w:p w:rsidR="009B3ECE" w:rsidRDefault="009B3ECE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Основным объектом оценки достижений планируемых результатов освоения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ЗПР</w:t>
      </w:r>
      <w:r w:rsidR="0052297A">
        <w:rPr>
          <w:rFonts w:ascii="Times New Roman" w:hAnsi="Times New Roman" w:cs="Times New Roman"/>
          <w:sz w:val="28"/>
          <w:szCs w:val="28"/>
        </w:rPr>
        <w:t xml:space="preserve"> программы коррекционной работы</w:t>
      </w:r>
      <w:r w:rsidRPr="00B11FEA">
        <w:rPr>
          <w:rFonts w:ascii="Times New Roman" w:hAnsi="Times New Roman" w:cs="Times New Roman"/>
          <w:sz w:val="28"/>
          <w:szCs w:val="28"/>
        </w:rPr>
        <w:t xml:space="preserve"> выступает наличие положительной динамики обучающихся в интегративных показателях, отражающих успешность </w:t>
      </w:r>
      <w:r w:rsidR="003A5E34">
        <w:rPr>
          <w:rFonts w:ascii="Times New Roman" w:hAnsi="Times New Roman" w:cs="Times New Roman"/>
          <w:sz w:val="28"/>
          <w:szCs w:val="28"/>
        </w:rPr>
        <w:t xml:space="preserve">достижения образовательных достижений и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преодоления отклонений развития. </w:t>
      </w:r>
    </w:p>
    <w:p w:rsidR="009B3ECE" w:rsidRPr="00B11FEA" w:rsidRDefault="009B3ECE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 w:rsidR="00651966">
        <w:rPr>
          <w:rFonts w:ascii="Times New Roman" w:hAnsi="Times New Roman" w:cs="Times New Roman"/>
          <w:sz w:val="28"/>
          <w:szCs w:val="28"/>
        </w:rPr>
        <w:t xml:space="preserve">с </w:t>
      </w:r>
      <w:r w:rsidR="003A27F4">
        <w:rPr>
          <w:rFonts w:ascii="Times New Roman" w:hAnsi="Times New Roman" w:cs="Times New Roman"/>
          <w:sz w:val="28"/>
          <w:szCs w:val="28"/>
        </w:rPr>
        <w:t>З</w:t>
      </w:r>
      <w:r w:rsidR="00651966">
        <w:rPr>
          <w:rFonts w:ascii="Times New Roman" w:hAnsi="Times New Roman" w:cs="Times New Roman"/>
          <w:sz w:val="28"/>
          <w:szCs w:val="28"/>
        </w:rPr>
        <w:t xml:space="preserve">ПР </w:t>
      </w:r>
      <w:r w:rsidRPr="00B11FEA">
        <w:rPr>
          <w:rFonts w:ascii="Times New Roman" w:hAnsi="Times New Roman" w:cs="Times New Roman"/>
          <w:sz w:val="28"/>
          <w:szCs w:val="28"/>
        </w:rPr>
        <w:t>программы коррекционной работы осуществля</w:t>
      </w:r>
      <w:r w:rsidR="00A43A3C">
        <w:rPr>
          <w:rFonts w:ascii="Times New Roman" w:hAnsi="Times New Roman" w:cs="Times New Roman"/>
          <w:sz w:val="28"/>
          <w:szCs w:val="28"/>
        </w:rPr>
        <w:t>ет</w:t>
      </w:r>
      <w:r w:rsidRPr="00B11FEA">
        <w:rPr>
          <w:rFonts w:ascii="Times New Roman" w:hAnsi="Times New Roman" w:cs="Times New Roman"/>
          <w:sz w:val="28"/>
          <w:szCs w:val="28"/>
        </w:rPr>
        <w:t xml:space="preserve">ся с помощью мониторинговых процедур. Мониторинг, обладая такими характеристиками, как непрерывность, </w:t>
      </w:r>
      <w:proofErr w:type="spellStart"/>
      <w:r w:rsidRPr="00B11FEA">
        <w:rPr>
          <w:rFonts w:ascii="Times New Roman" w:hAnsi="Times New Roman" w:cs="Times New Roman"/>
          <w:sz w:val="28"/>
          <w:szCs w:val="28"/>
        </w:rPr>
        <w:t>диагностичность</w:t>
      </w:r>
      <w:proofErr w:type="spellEnd"/>
      <w:r w:rsidRPr="00B11FEA">
        <w:rPr>
          <w:rFonts w:ascii="Times New Roman" w:hAnsi="Times New Roman" w:cs="Times New Roman"/>
          <w:sz w:val="28"/>
          <w:szCs w:val="28"/>
        </w:rPr>
        <w:t xml:space="preserve">, научность, информативность, наличие обратной связи, позволяет осуществить не только оценку достижений планируемых результатов освоения </w:t>
      </w:r>
      <w:r w:rsidR="00651966">
        <w:rPr>
          <w:rFonts w:ascii="Times New Roman" w:hAnsi="Times New Roman" w:cs="Times New Roman"/>
          <w:sz w:val="28"/>
          <w:szCs w:val="28"/>
        </w:rPr>
        <w:t>обучающимися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Pr="00B11FEA">
        <w:rPr>
          <w:rFonts w:ascii="Times New Roman" w:hAnsi="Times New Roman" w:cs="Times New Roman"/>
          <w:sz w:val="28"/>
          <w:szCs w:val="28"/>
        </w:rPr>
        <w:lastRenderedPageBreak/>
        <w:t xml:space="preserve">коррекционной работы, но и вносить (в случае необходимости) коррективы </w:t>
      </w:r>
      <w:r>
        <w:rPr>
          <w:rFonts w:ascii="Times New Roman" w:hAnsi="Times New Roman" w:cs="Times New Roman"/>
          <w:sz w:val="28"/>
          <w:szCs w:val="28"/>
        </w:rPr>
        <w:t xml:space="preserve">в ее содержание и организацию. </w:t>
      </w:r>
      <w:r w:rsidRPr="00B11FEA">
        <w:rPr>
          <w:rFonts w:ascii="Times New Roman" w:hAnsi="Times New Roman" w:cs="Times New Roman"/>
          <w:sz w:val="28"/>
          <w:szCs w:val="28"/>
        </w:rPr>
        <w:t xml:space="preserve">В целях оценки результатов освоения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 w:rsidR="00651966"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программы коррекционной работы </w:t>
      </w:r>
      <w:r w:rsidR="0052297A">
        <w:rPr>
          <w:rFonts w:ascii="Times New Roman" w:hAnsi="Times New Roman" w:cs="Times New Roman"/>
          <w:sz w:val="28"/>
          <w:szCs w:val="28"/>
        </w:rPr>
        <w:t>используются</w:t>
      </w:r>
      <w:bookmarkStart w:id="6" w:name="_GoBack"/>
      <w:bookmarkEnd w:id="6"/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 w:rsidR="0052297A">
        <w:rPr>
          <w:rFonts w:ascii="Times New Roman" w:hAnsi="Times New Roman" w:cs="Times New Roman"/>
          <w:sz w:val="28"/>
          <w:szCs w:val="28"/>
        </w:rPr>
        <w:t>три формы мониторинга: стартовая, текущая и финишная диагностика</w:t>
      </w:r>
      <w:r w:rsidRPr="00B11FEA">
        <w:rPr>
          <w:rFonts w:ascii="Times New Roman" w:hAnsi="Times New Roman" w:cs="Times New Roman"/>
          <w:sz w:val="28"/>
          <w:szCs w:val="28"/>
        </w:rPr>
        <w:t>.</w:t>
      </w:r>
    </w:p>
    <w:p w:rsidR="009B3ECE" w:rsidRPr="00B11FEA" w:rsidRDefault="009B3ECE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Стартовая диагностика </w:t>
      </w:r>
      <w:r w:rsidR="0052297A">
        <w:rPr>
          <w:rFonts w:ascii="Times New Roman" w:hAnsi="Times New Roman" w:cs="Times New Roman"/>
          <w:sz w:val="28"/>
          <w:szCs w:val="28"/>
        </w:rPr>
        <w:t>проводится с целью выявления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индивидуальных особых образовательных потребностей и в</w:t>
      </w:r>
      <w:r w:rsidR="0052297A">
        <w:rPr>
          <w:rFonts w:ascii="Times New Roman" w:hAnsi="Times New Roman" w:cs="Times New Roman"/>
          <w:sz w:val="28"/>
          <w:szCs w:val="28"/>
        </w:rPr>
        <w:t>озможностей обучающихся, исходного уровня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развития интегративных показателей,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свидетельствующий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о степени влияния  нарушений развития на учебно-познавательную дея</w:t>
      </w:r>
      <w:r w:rsidR="00651966">
        <w:rPr>
          <w:rFonts w:ascii="Times New Roman" w:hAnsi="Times New Roman" w:cs="Times New Roman"/>
          <w:sz w:val="28"/>
          <w:szCs w:val="28"/>
        </w:rPr>
        <w:t>тельность и повседневную жизнь</w:t>
      </w:r>
      <w:r w:rsidRPr="00B11FEA">
        <w:rPr>
          <w:rFonts w:ascii="Times New Roman" w:hAnsi="Times New Roman" w:cs="Times New Roman"/>
          <w:sz w:val="28"/>
          <w:szCs w:val="28"/>
        </w:rPr>
        <w:t>.</w:t>
      </w:r>
    </w:p>
    <w:p w:rsidR="009B3ECE" w:rsidRPr="00B11FEA" w:rsidRDefault="009B3ECE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Текущая диагностика используется для осуществления мониторинга в течение всего времени обучения </w:t>
      </w:r>
      <w:r w:rsidR="00651966">
        <w:rPr>
          <w:rFonts w:ascii="Times New Roman" w:hAnsi="Times New Roman" w:cs="Times New Roman"/>
          <w:sz w:val="28"/>
          <w:szCs w:val="28"/>
        </w:rPr>
        <w:t>обучающегося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на начальной ступени образования. </w:t>
      </w:r>
      <w:r w:rsidR="0052297A">
        <w:rPr>
          <w:rFonts w:ascii="Times New Roman" w:hAnsi="Times New Roman" w:cs="Times New Roman"/>
          <w:sz w:val="28"/>
          <w:szCs w:val="28"/>
        </w:rPr>
        <w:t xml:space="preserve">Экспресс-диагностика интегративных показателей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позволяет судить об успешности (наличие положительной динамики) или </w:t>
      </w:r>
      <w:proofErr w:type="spellStart"/>
      <w:r w:rsidRPr="00B11FEA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Pr="00B11FEA">
        <w:rPr>
          <w:rFonts w:ascii="Times New Roman" w:hAnsi="Times New Roman" w:cs="Times New Roman"/>
          <w:sz w:val="28"/>
          <w:szCs w:val="28"/>
        </w:rPr>
        <w:t xml:space="preserve"> (отсутствие даже незначительной положительной динамики) обучающихся </w:t>
      </w:r>
      <w:r w:rsidR="00651966"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B11FEA">
        <w:rPr>
          <w:rFonts w:ascii="Times New Roman" w:hAnsi="Times New Roman" w:cs="Times New Roman"/>
          <w:sz w:val="28"/>
          <w:szCs w:val="28"/>
        </w:rPr>
        <w:t>в освоении планируемых результатов овладения программой кор</w:t>
      </w:r>
      <w:r w:rsidR="0052297A">
        <w:rPr>
          <w:rFonts w:ascii="Times New Roman" w:hAnsi="Times New Roman" w:cs="Times New Roman"/>
          <w:sz w:val="28"/>
          <w:szCs w:val="28"/>
        </w:rPr>
        <w:t xml:space="preserve">рекционной работы. Данные </w:t>
      </w:r>
      <w:proofErr w:type="spellStart"/>
      <w:r w:rsidR="0052297A">
        <w:rPr>
          <w:rFonts w:ascii="Times New Roman" w:hAnsi="Times New Roman" w:cs="Times New Roman"/>
          <w:sz w:val="28"/>
          <w:szCs w:val="28"/>
        </w:rPr>
        <w:t>экспре</w:t>
      </w:r>
      <w:r w:rsidRPr="00B11FEA">
        <w:rPr>
          <w:rFonts w:ascii="Times New Roman" w:hAnsi="Times New Roman" w:cs="Times New Roman"/>
          <w:sz w:val="28"/>
          <w:szCs w:val="28"/>
        </w:rPr>
        <w:t>сс-диагностики</w:t>
      </w:r>
      <w:proofErr w:type="spellEnd"/>
      <w:r w:rsidRPr="00B11FEA">
        <w:rPr>
          <w:rFonts w:ascii="Times New Roman" w:hAnsi="Times New Roman" w:cs="Times New Roman"/>
          <w:sz w:val="28"/>
          <w:szCs w:val="28"/>
        </w:rPr>
        <w:t xml:space="preserve"> выступают в качестве ориентировочной основы для определения дальнейшей стратегии: продолжения реализации разработанной программы коррекционной работы или внесения в нее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определенных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корректив. </w:t>
      </w:r>
    </w:p>
    <w:p w:rsidR="009B3ECE" w:rsidRPr="00B11FEA" w:rsidRDefault="009B3ECE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Целью финишной диагностики, приводящейся на заключительном этапе (окончание учебного года, окончание обучения на начальной ступени школьного образования), выступает оценка достижений обучающегося </w:t>
      </w:r>
      <w:r w:rsidR="00651966"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B11FEA">
        <w:rPr>
          <w:rFonts w:ascii="Times New Roman" w:hAnsi="Times New Roman" w:cs="Times New Roman"/>
          <w:sz w:val="28"/>
          <w:szCs w:val="28"/>
        </w:rPr>
        <w:t xml:space="preserve">в соответствии с планируемыми результатами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освоения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 w:rsidR="00651966">
        <w:rPr>
          <w:rFonts w:ascii="Times New Roman" w:hAnsi="Times New Roman" w:cs="Times New Roman"/>
          <w:sz w:val="28"/>
          <w:szCs w:val="28"/>
        </w:rPr>
        <w:t>обучающимися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программы коррекционной работы.</w:t>
      </w:r>
    </w:p>
    <w:p w:rsidR="009B3ECE" w:rsidRDefault="009B3ECE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>Организационно-содержательные характеристики стартовой, текущей и фи</w:t>
      </w:r>
      <w:r w:rsidR="0052297A">
        <w:rPr>
          <w:rFonts w:ascii="Times New Roman" w:hAnsi="Times New Roman" w:cs="Times New Roman"/>
          <w:sz w:val="28"/>
          <w:szCs w:val="28"/>
        </w:rPr>
        <w:t>нишной диагностики разрабатываются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с учетом типологических и индивидуальных особенностей обучающихся, их индивидуальных особых образовательных потребностей.</w:t>
      </w:r>
    </w:p>
    <w:p w:rsidR="0051158E" w:rsidRPr="00BE7417" w:rsidRDefault="0051158E" w:rsidP="0051158E">
      <w:pPr>
        <w:tabs>
          <w:tab w:val="right" w:leader="dot" w:pos="93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E7417">
        <w:rPr>
          <w:rFonts w:hAnsi="Times New Roman"/>
          <w:color w:val="auto"/>
          <w:sz w:val="28"/>
          <w:szCs w:val="28"/>
        </w:rPr>
        <w:lastRenderedPageBreak/>
        <w:t>Для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оценки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ascii="Times New Roman" w:hAnsi="Times New Roman" w:cs="Times New Roman"/>
          <w:color w:val="auto"/>
          <w:sz w:val="28"/>
          <w:szCs w:val="28"/>
        </w:rPr>
        <w:t xml:space="preserve">результатов освоения обучающимися с ЗПР программы коррекционной работы </w:t>
      </w:r>
      <w:r w:rsidRPr="00BE7417">
        <w:rPr>
          <w:rFonts w:asci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используется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="00923C6F" w:rsidRPr="00BE7417">
        <w:rPr>
          <w:rFonts w:ascii="Times New Roman" w:hAnsi="Times New Roman" w:cs="Times New Roman"/>
          <w:color w:val="auto"/>
          <w:sz w:val="28"/>
          <w:szCs w:val="28"/>
        </w:rPr>
        <w:t>метод экспертной оценки, который представляет собой процедуру оценки результатов на основе мнений группы специалистов (экспертов)</w:t>
      </w:r>
      <w:r w:rsidRPr="00BE7417">
        <w:rPr>
          <w:rFonts w:ascii="Times New Roman"/>
          <w:color w:val="auto"/>
          <w:sz w:val="28"/>
          <w:szCs w:val="28"/>
        </w:rPr>
        <w:t xml:space="preserve">. </w:t>
      </w:r>
      <w:r w:rsidRPr="00BE7417">
        <w:rPr>
          <w:rFonts w:hAnsi="Times New Roman"/>
          <w:color w:val="auto"/>
          <w:sz w:val="28"/>
          <w:szCs w:val="28"/>
        </w:rPr>
        <w:t>Данная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группа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экспертов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объединяет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всех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участников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образовательного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процесса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ascii="Times New Roman"/>
          <w:color w:val="auto"/>
          <w:sz w:val="28"/>
          <w:szCs w:val="28"/>
        </w:rPr>
        <w:t xml:space="preserve">- </w:t>
      </w:r>
      <w:r w:rsidRPr="00BE7417">
        <w:rPr>
          <w:rFonts w:hAnsi="Times New Roman"/>
          <w:color w:val="auto"/>
          <w:sz w:val="28"/>
          <w:szCs w:val="28"/>
        </w:rPr>
        <w:t>тех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кто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обучает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воспитывает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тесно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контактирует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proofErr w:type="gramStart"/>
      <w:r w:rsidRPr="00BE7417">
        <w:rPr>
          <w:rFonts w:hAnsi="Times New Roman"/>
          <w:color w:val="auto"/>
          <w:sz w:val="28"/>
          <w:szCs w:val="28"/>
        </w:rPr>
        <w:t>обучающимся</w:t>
      </w:r>
      <w:proofErr w:type="gramEnd"/>
      <w:r w:rsidRPr="00BE7417">
        <w:rPr>
          <w:rFonts w:ascii="Times New Roman"/>
          <w:color w:val="auto"/>
          <w:sz w:val="28"/>
          <w:szCs w:val="28"/>
        </w:rPr>
        <w:t xml:space="preserve">. </w:t>
      </w:r>
      <w:proofErr w:type="gramStart"/>
      <w:r w:rsidRPr="00BE7417">
        <w:rPr>
          <w:rFonts w:hAnsi="Times New Roman"/>
          <w:color w:val="auto"/>
          <w:sz w:val="28"/>
          <w:szCs w:val="28"/>
        </w:rPr>
        <w:t>Задачей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такой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экспертной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группы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является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выработка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общей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оценки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достижений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обучающегося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сфере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социальной</w:t>
      </w:r>
      <w:r w:rsidRPr="00BE7417">
        <w:rPr>
          <w:rFonts w:hAnsi="Times New Roman"/>
          <w:color w:val="auto"/>
          <w:sz w:val="28"/>
          <w:szCs w:val="28"/>
        </w:rPr>
        <w:t xml:space="preserve"> (</w:t>
      </w:r>
      <w:r w:rsidRPr="00BE7417">
        <w:rPr>
          <w:rFonts w:hAnsi="Times New Roman"/>
          <w:color w:val="auto"/>
          <w:sz w:val="28"/>
          <w:szCs w:val="28"/>
        </w:rPr>
        <w:t>жизненной</w:t>
      </w:r>
      <w:r w:rsidRPr="00BE7417">
        <w:rPr>
          <w:rFonts w:hAnsi="Times New Roman"/>
          <w:color w:val="auto"/>
          <w:sz w:val="28"/>
          <w:szCs w:val="28"/>
        </w:rPr>
        <w:t xml:space="preserve">) </w:t>
      </w:r>
      <w:r w:rsidRPr="00BE7417">
        <w:rPr>
          <w:rFonts w:hAnsi="Times New Roman"/>
          <w:color w:val="auto"/>
          <w:sz w:val="28"/>
          <w:szCs w:val="28"/>
        </w:rPr>
        <w:t>компетенции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которая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обязательно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включает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мнение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семьи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близких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ребенка</w:t>
      </w:r>
      <w:r w:rsidRPr="00BE7417">
        <w:rPr>
          <w:rFonts w:ascii="Times New Roman"/>
          <w:color w:val="auto"/>
          <w:sz w:val="28"/>
          <w:szCs w:val="28"/>
        </w:rPr>
        <w:t>.</w:t>
      </w:r>
      <w:proofErr w:type="gramEnd"/>
      <w:r w:rsidRPr="00BE7417">
        <w:rPr>
          <w:rFonts w:asci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Основой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оценки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продвижения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ребенка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социальной</w:t>
      </w:r>
      <w:r w:rsidRPr="00BE7417">
        <w:rPr>
          <w:rFonts w:hAnsi="Times New Roman"/>
          <w:color w:val="auto"/>
          <w:sz w:val="28"/>
          <w:szCs w:val="28"/>
        </w:rPr>
        <w:t xml:space="preserve"> (</w:t>
      </w:r>
      <w:r w:rsidRPr="00BE7417">
        <w:rPr>
          <w:rFonts w:hAnsi="Times New Roman"/>
          <w:color w:val="auto"/>
          <w:sz w:val="28"/>
          <w:szCs w:val="28"/>
        </w:rPr>
        <w:t>жизненной</w:t>
      </w:r>
      <w:r w:rsidRPr="00BE7417">
        <w:rPr>
          <w:rFonts w:hAnsi="Times New Roman"/>
          <w:color w:val="auto"/>
          <w:sz w:val="28"/>
          <w:szCs w:val="28"/>
        </w:rPr>
        <w:t xml:space="preserve">) </w:t>
      </w:r>
      <w:r w:rsidRPr="00BE7417">
        <w:rPr>
          <w:rFonts w:hAnsi="Times New Roman"/>
          <w:color w:val="auto"/>
          <w:sz w:val="28"/>
          <w:szCs w:val="28"/>
        </w:rPr>
        <w:t>компетенции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служит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анализ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изменений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его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поведения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повседневной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жизни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ascii="Times New Roman"/>
          <w:color w:val="auto"/>
          <w:sz w:val="28"/>
          <w:szCs w:val="28"/>
        </w:rPr>
        <w:t xml:space="preserve">-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школе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дома</w:t>
      </w:r>
      <w:r w:rsidRPr="00BE7417">
        <w:rPr>
          <w:rFonts w:ascii="Times New Roman"/>
          <w:color w:val="auto"/>
          <w:sz w:val="28"/>
          <w:szCs w:val="28"/>
        </w:rPr>
        <w:t>.</w:t>
      </w:r>
    </w:p>
    <w:p w:rsidR="0065640F" w:rsidRPr="00B11FEA" w:rsidRDefault="0065640F" w:rsidP="006564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Для полноты оценки достижений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 w:rsidR="00DC2BA3">
        <w:rPr>
          <w:rFonts w:ascii="Times New Roman" w:hAnsi="Times New Roman" w:cs="Times New Roman"/>
          <w:sz w:val="28"/>
          <w:szCs w:val="28"/>
        </w:rPr>
        <w:t xml:space="preserve">программы коррекционной работы </w:t>
      </w:r>
      <w:r w:rsidRPr="00B11FEA">
        <w:rPr>
          <w:rFonts w:ascii="Times New Roman" w:hAnsi="Times New Roman" w:cs="Times New Roman"/>
          <w:sz w:val="28"/>
          <w:szCs w:val="28"/>
        </w:rPr>
        <w:t>учитыва</w:t>
      </w:r>
      <w:r w:rsidR="00DC2BA3">
        <w:rPr>
          <w:rFonts w:ascii="Times New Roman" w:hAnsi="Times New Roman" w:cs="Times New Roman"/>
          <w:sz w:val="28"/>
          <w:szCs w:val="28"/>
        </w:rPr>
        <w:t>ется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мнение родителей (законных представителей), поскольку наличие положительной динамики обучающихся по интегративным показателям, свидетельствующей об ослаблении (отсутствии ослабления) степени влияния нарушений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развития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на жизнедеятельность обучающихся, проявляется не только в учебно-познавательной деятельности, но и повседневной жизни. </w:t>
      </w:r>
    </w:p>
    <w:p w:rsidR="009B3ECE" w:rsidRPr="00B11FEA" w:rsidRDefault="009B3ECE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В случаях стойкого отсутствия положительной динамики в результатах освоения программы коррекционной работы обучающегося в случае согласия родителей (законных представителей) </w:t>
      </w:r>
      <w:r w:rsidR="009C041A">
        <w:rPr>
          <w:rFonts w:ascii="Times New Roman" w:hAnsi="Times New Roman" w:cs="Times New Roman"/>
          <w:sz w:val="28"/>
          <w:szCs w:val="28"/>
        </w:rPr>
        <w:t>ребёнок направляется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на расширенное </w:t>
      </w:r>
      <w:proofErr w:type="spellStart"/>
      <w:r w:rsidRPr="00B11FEA">
        <w:rPr>
          <w:rFonts w:ascii="Times New Roman" w:hAnsi="Times New Roman" w:cs="Times New Roman"/>
          <w:sz w:val="28"/>
          <w:szCs w:val="28"/>
        </w:rPr>
        <w:t>психолого-медико-педагогическое</w:t>
      </w:r>
      <w:proofErr w:type="spellEnd"/>
      <w:r w:rsidRPr="00B11FEA">
        <w:rPr>
          <w:rFonts w:ascii="Times New Roman" w:hAnsi="Times New Roman" w:cs="Times New Roman"/>
          <w:sz w:val="28"/>
          <w:szCs w:val="28"/>
        </w:rPr>
        <w:t xml:space="preserve"> обследование для получения необходимой информации, позволяющей внести коррективы в организацию и содержание программы коррекционной работы. </w:t>
      </w:r>
    </w:p>
    <w:p w:rsidR="00BF6A01" w:rsidRPr="00D2036F" w:rsidRDefault="00BF6A01" w:rsidP="00BF6A0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907752" w:rsidRPr="00156537" w:rsidRDefault="004638B4" w:rsidP="00B65283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_Toc415833118"/>
      <w:r>
        <w:rPr>
          <w:rFonts w:ascii="Times New Roman" w:hAnsi="Times New Roman" w:cs="Times New Roman"/>
          <w:b/>
          <w:sz w:val="28"/>
          <w:szCs w:val="28"/>
        </w:rPr>
        <w:t>2.</w:t>
      </w:r>
      <w:r w:rsidR="00156537" w:rsidRPr="00156537">
        <w:rPr>
          <w:rFonts w:ascii="Times New Roman" w:hAnsi="Times New Roman" w:cs="Times New Roman"/>
          <w:b/>
          <w:sz w:val="28"/>
          <w:szCs w:val="28"/>
        </w:rPr>
        <w:t xml:space="preserve"> Содержательный раздел</w:t>
      </w:r>
      <w:bookmarkEnd w:id="7"/>
    </w:p>
    <w:p w:rsidR="00D470D4" w:rsidRDefault="004638B4" w:rsidP="00993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8B4">
        <w:rPr>
          <w:rFonts w:ascii="Times New Roman" w:hAnsi="Times New Roman" w:cs="Times New Roman"/>
          <w:b/>
          <w:sz w:val="28"/>
          <w:szCs w:val="28"/>
        </w:rPr>
        <w:lastRenderedPageBreak/>
        <w:t>2.1.</w:t>
      </w:r>
      <w:r w:rsidR="00E55EFD" w:rsidRPr="00D470D4">
        <w:rPr>
          <w:rFonts w:ascii="Times New Roman" w:hAnsi="Times New Roman" w:cs="Times New Roman"/>
          <w:sz w:val="28"/>
          <w:szCs w:val="28"/>
        </w:rPr>
        <w:t>Программа формирования универсальных учебных действий</w:t>
      </w:r>
      <w:r w:rsidR="000F1E90" w:rsidRPr="000F1E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1E90"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="000F1E90" w:rsidRPr="00D470D4">
        <w:rPr>
          <w:rFonts w:ascii="Times New Roman" w:eastAsia="Times New Roman" w:hAnsi="Times New Roman" w:cs="Times New Roman"/>
          <w:sz w:val="28"/>
          <w:szCs w:val="28"/>
        </w:rPr>
        <w:t>т ООП НОО МБОУ СШ 141</w:t>
      </w:r>
      <w:r w:rsidR="000F1E90">
        <w:rPr>
          <w:rFonts w:ascii="Times New Roman" w:hAnsi="Times New Roman" w:cs="Times New Roman"/>
          <w:sz w:val="28"/>
          <w:szCs w:val="28"/>
        </w:rPr>
        <w:t>.</w:t>
      </w:r>
      <w:r w:rsidR="00E55EFD"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0D4" w:rsidRDefault="000F1E90" w:rsidP="000F1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55EFD" w:rsidRPr="00D470D4">
        <w:rPr>
          <w:rFonts w:ascii="Times New Roman" w:hAnsi="Times New Roman" w:cs="Times New Roman"/>
          <w:sz w:val="28"/>
          <w:szCs w:val="28"/>
        </w:rPr>
        <w:t xml:space="preserve">рограмма духовно-нравственного развития, воспитания </w:t>
      </w:r>
      <w:proofErr w:type="gramStart"/>
      <w:r w:rsidR="00E55EFD" w:rsidRPr="00D470D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55EFD" w:rsidRPr="00D470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>т ООП НОО МБОУ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0D4" w:rsidRDefault="000F1E90" w:rsidP="000F1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55EFD" w:rsidRPr="00D470D4">
        <w:rPr>
          <w:rFonts w:ascii="Times New Roman" w:hAnsi="Times New Roman" w:cs="Times New Roman"/>
          <w:sz w:val="28"/>
          <w:szCs w:val="28"/>
        </w:rPr>
        <w:t>рограмма формирования экологической культуры, здорового и безопасного образа жизни</w:t>
      </w:r>
      <w:r w:rsidRPr="000F1E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>т ООП НОО МБОУ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E90" w:rsidRDefault="000F1E90" w:rsidP="000F1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>т ООП НОО МБОУ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EFD" w:rsidRPr="00986560" w:rsidRDefault="00A60B65" w:rsidP="00840B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986560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</w:t>
        </w:r>
        <w:r w:rsidR="00986560" w:rsidRPr="00986560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сновная о</w:t>
        </w:r>
        <w:r w:rsidRPr="00986560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бразовательная программа начального общего образования</w:t>
        </w:r>
      </w:hyperlink>
    </w:p>
    <w:p w:rsidR="009932B2" w:rsidRDefault="009932B2" w:rsidP="00993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470D4">
        <w:rPr>
          <w:rFonts w:ascii="Times New Roman" w:hAnsi="Times New Roman" w:cs="Times New Roman"/>
          <w:sz w:val="28"/>
          <w:szCs w:val="28"/>
        </w:rPr>
        <w:t xml:space="preserve">рограмма отдельных учебных предметов и курсов внеурочной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>т ООП НОО МБОУ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DAB" w:rsidRPr="00840B1F" w:rsidRDefault="004B1DAB" w:rsidP="00840B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0D4">
        <w:rPr>
          <w:rFonts w:ascii="Times New Roman" w:hAnsi="Times New Roman" w:cs="Times New Roman"/>
          <w:sz w:val="28"/>
          <w:szCs w:val="28"/>
        </w:rPr>
        <w:t>Рабочие программы.</w:t>
      </w:r>
      <w:r w:rsidR="00203C36">
        <w:rPr>
          <w:rFonts w:ascii="Times New Roman" w:hAnsi="Times New Roman" w:cs="Times New Roman"/>
          <w:sz w:val="28"/>
          <w:szCs w:val="28"/>
        </w:rPr>
        <w:t xml:space="preserve">   </w:t>
      </w:r>
      <w:r w:rsidR="000F1E90" w:rsidRPr="000F1E90">
        <w:rPr>
          <w:rFonts w:ascii="Times New Roman" w:hAnsi="Times New Roman" w:cs="Times New Roman"/>
          <w:sz w:val="28"/>
          <w:szCs w:val="28"/>
        </w:rPr>
        <w:object w:dxaOrig="250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25pt;height:40.5pt" o:ole="">
            <v:imagedata r:id="rId12" o:title=""/>
          </v:shape>
          <o:OLEObject Type="Embed" ProgID="Package" ShapeID="_x0000_i1025" DrawAspect="Content" ObjectID="_1599887583" r:id="rId13"/>
        </w:object>
      </w:r>
    </w:p>
    <w:p w:rsidR="00907752" w:rsidRPr="005B0956" w:rsidRDefault="004638B4" w:rsidP="005252CB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8" w:name="_Toc415833119"/>
      <w:r>
        <w:rPr>
          <w:rFonts w:ascii="Times New Roman" w:hAnsi="Times New Roman" w:cs="Times New Roman"/>
          <w:b/>
          <w:sz w:val="28"/>
          <w:szCs w:val="28"/>
        </w:rPr>
        <w:t>2.2</w:t>
      </w:r>
      <w:r w:rsidR="005B0956" w:rsidRPr="005B0956">
        <w:rPr>
          <w:rFonts w:ascii="Times New Roman" w:hAnsi="Times New Roman" w:cs="Times New Roman"/>
          <w:b/>
          <w:sz w:val="28"/>
          <w:szCs w:val="28"/>
        </w:rPr>
        <w:t>. Направление и содержание программы коррекционной работы</w:t>
      </w:r>
      <w:bookmarkEnd w:id="8"/>
    </w:p>
    <w:p w:rsidR="007B3FB1" w:rsidRDefault="007B3FB1" w:rsidP="003737F1">
      <w:pPr>
        <w:tabs>
          <w:tab w:val="left" w:pos="0"/>
          <w:tab w:val="right" w:leader="dot" w:pos="9639"/>
        </w:tabs>
        <w:spacing w:after="0" w:line="36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bCs/>
          <w:sz w:val="28"/>
          <w:szCs w:val="28"/>
        </w:rPr>
        <w:t>Программа коррекционной работы</w:t>
      </w:r>
      <w:r w:rsidRPr="00F03F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должна</w:t>
      </w:r>
      <w:r w:rsidR="009C041A">
        <w:rPr>
          <w:rFonts w:ascii="Times New Roman" w:hAnsi="Times New Roman" w:cs="Times New Roman"/>
          <w:sz w:val="28"/>
          <w:szCs w:val="28"/>
        </w:rPr>
        <w:t xml:space="preserve"> предусматривает </w:t>
      </w:r>
      <w:r w:rsidRPr="00F03F14">
        <w:rPr>
          <w:rFonts w:ascii="Times New Roman" w:hAnsi="Times New Roman" w:cs="Times New Roman"/>
          <w:sz w:val="28"/>
          <w:szCs w:val="28"/>
        </w:rPr>
        <w:t>индивидуализацию специального сопровождения обучающегося с ЗПР.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36DF">
        <w:rPr>
          <w:rFonts w:ascii="Times New Roman" w:hAnsi="Times New Roman" w:cs="Times New Roman"/>
          <w:bCs/>
          <w:iCs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программы </w:t>
      </w:r>
      <w:r w:rsidRPr="00A336DF">
        <w:rPr>
          <w:rFonts w:ascii="Times New Roman" w:hAnsi="Times New Roman" w:cs="Times New Roman"/>
          <w:bCs/>
          <w:iCs/>
          <w:sz w:val="28"/>
          <w:szCs w:val="28"/>
        </w:rPr>
        <w:t>коррекционно</w:t>
      </w:r>
      <w:r>
        <w:rPr>
          <w:rFonts w:ascii="Times New Roman" w:hAnsi="Times New Roman" w:cs="Times New Roman"/>
          <w:bCs/>
          <w:iCs/>
          <w:sz w:val="28"/>
          <w:szCs w:val="28"/>
        </w:rPr>
        <w:t>й</w:t>
      </w:r>
      <w:r w:rsidRPr="00A336DF">
        <w:rPr>
          <w:rFonts w:ascii="Times New Roman" w:hAnsi="Times New Roman" w:cs="Times New Roman"/>
          <w:bCs/>
          <w:iCs/>
          <w:sz w:val="28"/>
          <w:szCs w:val="28"/>
        </w:rPr>
        <w:t xml:space="preserve"> работы для каждого обучающегося</w:t>
      </w:r>
      <w:r w:rsidRPr="00A336DF">
        <w:rPr>
          <w:rFonts w:ascii="Times New Roman" w:hAnsi="Times New Roman" w:cs="Times New Roman"/>
          <w:sz w:val="28"/>
          <w:szCs w:val="28"/>
        </w:rPr>
        <w:t xml:space="preserve"> определяется с учетом его особых образовательных потребно</w:t>
      </w:r>
      <w:r>
        <w:rPr>
          <w:rFonts w:ascii="Times New Roman" w:hAnsi="Times New Roman" w:cs="Times New Roman"/>
          <w:sz w:val="28"/>
          <w:szCs w:val="28"/>
        </w:rPr>
        <w:t>стей на основе рекомендаций ПМПК, индивидуальной программы реабилитации</w:t>
      </w:r>
      <w:r w:rsidRPr="00A336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5251" w:rsidRDefault="00565251" w:rsidP="00565251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Целью программы коррекционной работы в 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соответствии с требованиями ФГОС НОО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обучающихся с ОВЗ 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выступает создание системы комплексной помощи </w:t>
      </w:r>
      <w:proofErr w:type="gramStart"/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>обучающимся</w:t>
      </w:r>
      <w:proofErr w:type="gramEnd"/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ЗПР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в освоении 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АООП НОО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, коррекция недостатков в физическом 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и (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>или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)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психическом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и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речевом развитии обучающихся, их социальная адаптация.</w:t>
      </w:r>
    </w:p>
    <w:p w:rsidR="0072326A" w:rsidRPr="00A73953" w:rsidRDefault="0072326A" w:rsidP="0072326A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реализации программы коррекционной работы:</w:t>
      </w:r>
    </w:p>
    <w:p w:rsidR="0072326A" w:rsidRPr="00A73953" w:rsidRDefault="0072326A" w:rsidP="0072326A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сбора и анализа информации (информационно-аналитическая деятельность).</w:t>
      </w:r>
    </w:p>
    <w:p w:rsidR="0072326A" w:rsidRPr="00A73953" w:rsidRDefault="0072326A" w:rsidP="0072326A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Результат: оценка контингента обучающихся для учета особенностей развития детей, определение специфики и их особых образовательных потребностей; оценка образовательной среды на предмет соответствия требованиям программно-методического обеспечения, материально-технической и кадровой базы организации.</w:t>
      </w:r>
    </w:p>
    <w:p w:rsidR="0072326A" w:rsidRPr="00A73953" w:rsidRDefault="0072326A" w:rsidP="0072326A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планирования, организации, координации (организационно-исполнительская деятельность).</w:t>
      </w:r>
    </w:p>
    <w:p w:rsidR="0072326A" w:rsidRPr="00A73953" w:rsidRDefault="0072326A" w:rsidP="0072326A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организация образовательной деятельности коррекционно-развивающей направленности,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(вариативных) условиях обучения, воспитания, развития, социализации рассматриваемой категории детей.</w:t>
      </w:r>
    </w:p>
    <w:p w:rsidR="0072326A" w:rsidRDefault="0072326A" w:rsidP="0072326A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диагностики коррекционно-развивающей образовательной среды (контрольно-диагностическая деятельность). </w:t>
      </w:r>
    </w:p>
    <w:p w:rsidR="0072326A" w:rsidRPr="00A73953" w:rsidRDefault="0072326A" w:rsidP="0072326A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констатация соответствия созданных условий и выбранных коррекционно-развивающих и образовательных программ особым образовательным потребностям ребенка.</w:t>
      </w:r>
    </w:p>
    <w:p w:rsidR="0072326A" w:rsidRPr="00A73953" w:rsidRDefault="0072326A" w:rsidP="0072326A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регуляции и корректировки (</w:t>
      </w:r>
      <w:proofErr w:type="spell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регулятивно-корректировочная</w:t>
      </w:r>
      <w:proofErr w:type="spellEnd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деятельность). </w:t>
      </w:r>
    </w:p>
    <w:p w:rsidR="00BC2F44" w:rsidRDefault="0072326A" w:rsidP="00BC2F44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внесение необходимых изменений в образовательный процесс и процесс сопровождения детей указанной категории обучающихся с ограниченными возможностями здоровья, корректировка условий и форм обучения, методов и приемов работы.</w:t>
      </w:r>
    </w:p>
    <w:p w:rsidR="003A3951" w:rsidRPr="00BC2F44" w:rsidRDefault="00BA23F7" w:rsidP="00BC2F44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Реализация </w:t>
      </w:r>
      <w:r w:rsidR="003A3951" w:rsidRPr="00010667">
        <w:rPr>
          <w:rFonts w:ascii="Times New Roman" w:hAnsi="Times New Roman"/>
          <w:bCs/>
          <w:sz w:val="28"/>
          <w:szCs w:val="28"/>
        </w:rPr>
        <w:t>программы коррекционной работы  осуще</w:t>
      </w:r>
      <w:r>
        <w:rPr>
          <w:rFonts w:ascii="Times New Roman" w:hAnsi="Times New Roman"/>
          <w:bCs/>
          <w:sz w:val="28"/>
          <w:szCs w:val="28"/>
        </w:rPr>
        <w:t>ствляе</w:t>
      </w:r>
      <w:r w:rsidR="003A3951" w:rsidRPr="00010667">
        <w:rPr>
          <w:rFonts w:ascii="Times New Roman" w:hAnsi="Times New Roman"/>
          <w:bCs/>
          <w:sz w:val="28"/>
          <w:szCs w:val="28"/>
        </w:rPr>
        <w:t>тся во внеурочное время. Объем и содержание определяются в зависимости от образовательных потребностей обучающихся.</w:t>
      </w:r>
    </w:p>
    <w:p w:rsidR="00F03F14" w:rsidRPr="00F03F14" w:rsidRDefault="00F03F14" w:rsidP="00F03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Программа коррекционной работы</w:t>
      </w:r>
      <w:r w:rsidRPr="00F03F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3F14">
        <w:rPr>
          <w:rFonts w:ascii="Times New Roman" w:hAnsi="Times New Roman" w:cs="Times New Roman"/>
          <w:sz w:val="28"/>
          <w:szCs w:val="28"/>
        </w:rPr>
        <w:t>обеспечива</w:t>
      </w:r>
      <w:r w:rsidR="00565251">
        <w:rPr>
          <w:rFonts w:ascii="Times New Roman" w:hAnsi="Times New Roman" w:cs="Times New Roman"/>
          <w:sz w:val="28"/>
          <w:szCs w:val="28"/>
        </w:rPr>
        <w:t>ет</w:t>
      </w:r>
      <w:r w:rsidRPr="00F03F14">
        <w:rPr>
          <w:rFonts w:ascii="Times New Roman" w:hAnsi="Times New Roman" w:cs="Times New Roman"/>
          <w:sz w:val="28"/>
          <w:szCs w:val="28"/>
        </w:rPr>
        <w:t>:</w:t>
      </w:r>
    </w:p>
    <w:p w:rsidR="00F03F14" w:rsidRPr="00F03F14" w:rsidRDefault="00F03F14" w:rsidP="00F03F14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lastRenderedPageBreak/>
        <w:t>выявление особых образовательных потребностей обучающихся с ЗПР, обусловленных недостатками в их физическом и (или) психическом развитии;</w:t>
      </w:r>
    </w:p>
    <w:p w:rsidR="00F03F14" w:rsidRPr="00F03F14" w:rsidRDefault="00F03F14" w:rsidP="00F03F14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создание адекватных условий для реализации особых образовательных потребностей обучающихся с ЗПР;</w:t>
      </w:r>
    </w:p>
    <w:p w:rsidR="00F03F14" w:rsidRPr="00F03F14" w:rsidRDefault="00F03F14" w:rsidP="00F03F14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 xml:space="preserve">осуществление индивидуально-ориентированного </w:t>
      </w:r>
      <w:proofErr w:type="spellStart"/>
      <w:r w:rsidRPr="00F03F14">
        <w:rPr>
          <w:rFonts w:ascii="Times New Roman" w:hAnsi="Times New Roman" w:cs="Times New Roman"/>
          <w:sz w:val="28"/>
          <w:szCs w:val="28"/>
        </w:rPr>
        <w:t>психолого-медико-педагогического</w:t>
      </w:r>
      <w:proofErr w:type="spellEnd"/>
      <w:r w:rsidRPr="00F03F14">
        <w:rPr>
          <w:rFonts w:ascii="Times New Roman" w:hAnsi="Times New Roman" w:cs="Times New Roman"/>
          <w:sz w:val="28"/>
          <w:szCs w:val="28"/>
        </w:rPr>
        <w:t xml:space="preserve"> сопровождения обучающихся с ЗПР с учетом их особых образовательных потребностей;</w:t>
      </w:r>
    </w:p>
    <w:p w:rsidR="00F03F14" w:rsidRDefault="00F03F14" w:rsidP="00F03F14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 xml:space="preserve">оказание помощи в освоении </w:t>
      </w:r>
      <w:proofErr w:type="gramStart"/>
      <w:r w:rsidRPr="00F03F1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F03F14">
        <w:rPr>
          <w:rFonts w:ascii="Times New Roman" w:hAnsi="Times New Roman" w:cs="Times New Roman"/>
          <w:sz w:val="28"/>
          <w:szCs w:val="28"/>
        </w:rPr>
        <w:t xml:space="preserve"> с ЗПР АООП НОО;</w:t>
      </w:r>
    </w:p>
    <w:p w:rsidR="00F03F14" w:rsidRPr="00F03F14" w:rsidRDefault="00F03F14" w:rsidP="00F03F14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 xml:space="preserve">возможность развития коммуникации, социальных и бытовых навыков, адекватного учебного поведения, взаимодействия </w:t>
      </w:r>
      <w:proofErr w:type="gramStart"/>
      <w:r w:rsidRPr="00F03F1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03F14">
        <w:rPr>
          <w:rFonts w:ascii="Times New Roman" w:hAnsi="Times New Roman" w:cs="Times New Roman"/>
          <w:sz w:val="28"/>
          <w:szCs w:val="28"/>
        </w:rPr>
        <w:t xml:space="preserve"> взрослыми и детьми, формированию представлений об окружающем мире и собственных возможностях.</w:t>
      </w:r>
    </w:p>
    <w:p w:rsidR="00F03F14" w:rsidRPr="00F03F14" w:rsidRDefault="00F03F14" w:rsidP="00F03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</w:t>
      </w:r>
      <w:r w:rsidR="009C041A">
        <w:rPr>
          <w:rFonts w:ascii="Times New Roman" w:hAnsi="Times New Roman" w:cs="Times New Roman"/>
          <w:sz w:val="28"/>
          <w:szCs w:val="28"/>
        </w:rPr>
        <w:t>содержит</w:t>
      </w:r>
      <w:r w:rsidRPr="00F03F14">
        <w:rPr>
          <w:rFonts w:ascii="Times New Roman" w:hAnsi="Times New Roman" w:cs="Times New Roman"/>
          <w:sz w:val="28"/>
          <w:szCs w:val="28"/>
        </w:rPr>
        <w:t>:</w:t>
      </w:r>
    </w:p>
    <w:p w:rsidR="00F03F14" w:rsidRPr="00F03F14" w:rsidRDefault="00F03F14" w:rsidP="00F03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3F14">
        <w:rPr>
          <w:rFonts w:ascii="Times New Roman" w:hAnsi="Times New Roman" w:cs="Times New Roman"/>
          <w:sz w:val="28"/>
          <w:szCs w:val="28"/>
        </w:rPr>
        <w:t>перечень, содержание и план реализации коррекционно-развивающих занятий, обеспечивающих удовлетворение особых образовательных потребностей обучающихся с ЗПР, и освоение ими АООП НОО</w:t>
      </w:r>
      <w:r w:rsidR="003F5085">
        <w:rPr>
          <w:rFonts w:ascii="Times New Roman" w:hAnsi="Times New Roman" w:cs="Times New Roman"/>
          <w:sz w:val="28"/>
          <w:szCs w:val="28"/>
        </w:rPr>
        <w:t xml:space="preserve"> в соответствии с рекомендациями ПМПК</w:t>
      </w:r>
      <w:r w:rsidRPr="00F03F14">
        <w:rPr>
          <w:rFonts w:ascii="Times New Roman" w:hAnsi="Times New Roman" w:cs="Times New Roman"/>
          <w:sz w:val="28"/>
          <w:szCs w:val="28"/>
        </w:rPr>
        <w:t>;</w:t>
      </w:r>
    </w:p>
    <w:p w:rsidR="00F03F14" w:rsidRPr="00F03F14" w:rsidRDefault="00F03F14" w:rsidP="00F03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систему комплексного </w:t>
      </w:r>
      <w:proofErr w:type="spellStart"/>
      <w:r w:rsidRPr="00F03F14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психолого-медико-педагогического</w:t>
      </w:r>
      <w:proofErr w:type="spellEnd"/>
      <w:r w:rsidRPr="00F03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социального сопровождения обучающихся с ЗПР в условиях образовательного процесса, включающего </w:t>
      </w:r>
      <w:proofErr w:type="spellStart"/>
      <w:r w:rsidRPr="00F03F14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психолого-медико-педагогическое</w:t>
      </w:r>
      <w:proofErr w:type="spellEnd"/>
      <w:r w:rsidRPr="00F03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обследование обучающихся с целью выявления особых образовательных потребностей обучающихся, мониторинг динамики развития и успешности в освоении АООП НОО</w:t>
      </w:r>
      <w:r w:rsidRPr="00F03F14">
        <w:rPr>
          <w:rFonts w:ascii="Times New Roman" w:hAnsi="Times New Roman" w:cs="Times New Roman"/>
          <w:sz w:val="28"/>
          <w:szCs w:val="28"/>
        </w:rPr>
        <w:t>, корректировку коррекционных мероприятий;</w:t>
      </w:r>
    </w:p>
    <w:p w:rsidR="00F03F14" w:rsidRPr="00F03F14" w:rsidRDefault="00F03F14" w:rsidP="00F03F14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 xml:space="preserve">механизм взаимодействия в разработке и реализации коррекционных мероприятий педагогов, специалистов в области коррекционной педагогики и психологии, медицинских работников организации и других организаций, специализирующихся в области </w:t>
      </w:r>
      <w:r w:rsidRPr="00F03F14">
        <w:rPr>
          <w:rFonts w:ascii="Times New Roman" w:hAnsi="Times New Roman" w:cs="Times New Roman"/>
          <w:sz w:val="28"/>
          <w:szCs w:val="28"/>
        </w:rPr>
        <w:lastRenderedPageBreak/>
        <w:t>семьи и других институтов общества, который должен обеспечиваться в единстве урочной, внеурочной и внешкольной деятельности;</w:t>
      </w:r>
    </w:p>
    <w:p w:rsidR="00F03F14" w:rsidRDefault="00F03F14" w:rsidP="00F03F14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планируемые результаты коррекционной работы.</w:t>
      </w:r>
    </w:p>
    <w:p w:rsidR="005907AE" w:rsidRPr="009433D8" w:rsidRDefault="00ED4E89" w:rsidP="005907AE">
      <w:pPr>
        <w:pStyle w:val="af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Н</w:t>
      </w:r>
      <w:r w:rsidR="005907AE" w:rsidRPr="009433D8">
        <w:rPr>
          <w:rFonts w:ascii="Times New Roman" w:hAnsi="Times New Roman"/>
          <w:color w:val="auto"/>
          <w:spacing w:val="2"/>
          <w:sz w:val="28"/>
          <w:szCs w:val="28"/>
        </w:rPr>
        <w:t>а</w:t>
      </w:r>
      <w:r w:rsidR="005907AE" w:rsidRPr="009433D8">
        <w:rPr>
          <w:rFonts w:ascii="Times New Roman" w:hAnsi="Times New Roman"/>
          <w:color w:val="auto"/>
          <w:sz w:val="28"/>
          <w:szCs w:val="28"/>
        </w:rPr>
        <w:t>правления</w:t>
      </w:r>
      <w:r w:rsidRPr="00ED4E89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9433D8">
        <w:rPr>
          <w:rFonts w:ascii="Times New Roman" w:hAnsi="Times New Roman"/>
          <w:color w:val="auto"/>
          <w:sz w:val="28"/>
          <w:szCs w:val="28"/>
        </w:rPr>
        <w:t>коррекционной работы</w:t>
      </w:r>
      <w:r w:rsidR="005907AE" w:rsidRPr="009433D8">
        <w:rPr>
          <w:rFonts w:ascii="Times New Roman" w:hAnsi="Times New Roman"/>
          <w:color w:val="auto"/>
          <w:sz w:val="28"/>
          <w:szCs w:val="28"/>
        </w:rPr>
        <w:t>, отражающие её основное содержание:</w:t>
      </w:r>
    </w:p>
    <w:p w:rsidR="005907AE" w:rsidRPr="009433D8" w:rsidRDefault="005907AE" w:rsidP="005907AE">
      <w:pPr>
        <w:pStyle w:val="21"/>
      </w:pPr>
      <w:r w:rsidRPr="009433D8">
        <w:rPr>
          <w:iCs/>
          <w:spacing w:val="2"/>
        </w:rPr>
        <w:t>диагностическая работа,</w:t>
      </w:r>
      <w:r w:rsidRPr="009433D8">
        <w:rPr>
          <w:spacing w:val="2"/>
        </w:rPr>
        <w:t xml:space="preserve"> обеспечивающая </w:t>
      </w:r>
      <w:r w:rsidRPr="009433D8">
        <w:t>проведение комплексного обследования обучающихся с ЗПР и подготовку ре</w:t>
      </w:r>
      <w:r w:rsidRPr="009433D8">
        <w:rPr>
          <w:spacing w:val="2"/>
        </w:rPr>
        <w:t xml:space="preserve">комендаций по оказанию им </w:t>
      </w:r>
      <w:proofErr w:type="spellStart"/>
      <w:r w:rsidRPr="009433D8">
        <w:rPr>
          <w:spacing w:val="2"/>
        </w:rPr>
        <w:t>психолого­медико­педагогиче</w:t>
      </w:r>
      <w:r w:rsidRPr="009433D8">
        <w:t>ской</w:t>
      </w:r>
      <w:proofErr w:type="spellEnd"/>
      <w:r w:rsidRPr="009433D8">
        <w:t xml:space="preserve"> помощи;</w:t>
      </w:r>
    </w:p>
    <w:p w:rsidR="005907AE" w:rsidRPr="009433D8" w:rsidRDefault="005907AE" w:rsidP="005907AE">
      <w:pPr>
        <w:pStyle w:val="21"/>
      </w:pPr>
      <w:proofErr w:type="spellStart"/>
      <w:r w:rsidRPr="009433D8">
        <w:rPr>
          <w:iCs/>
        </w:rPr>
        <w:t>коррекционно­развивающая</w:t>
      </w:r>
      <w:proofErr w:type="spellEnd"/>
      <w:r w:rsidRPr="009433D8">
        <w:rPr>
          <w:iCs/>
        </w:rPr>
        <w:t xml:space="preserve"> работа,</w:t>
      </w:r>
      <w:r w:rsidRPr="009433D8">
        <w:t xml:space="preserve">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ЗПР; </w:t>
      </w:r>
    </w:p>
    <w:p w:rsidR="005907AE" w:rsidRPr="009433D8" w:rsidRDefault="005907AE" w:rsidP="005907AE">
      <w:pPr>
        <w:pStyle w:val="21"/>
        <w:rPr>
          <w:spacing w:val="-2"/>
        </w:rPr>
      </w:pPr>
      <w:r w:rsidRPr="009433D8">
        <w:rPr>
          <w:iCs/>
          <w:spacing w:val="2"/>
        </w:rPr>
        <w:t>консультативная работа,</w:t>
      </w:r>
      <w:r w:rsidRPr="009433D8">
        <w:rPr>
          <w:spacing w:val="2"/>
        </w:rPr>
        <w:t xml:space="preserve"> обеспечивающая непрерывность специального сопровождения обучающихся с ЗПР и их семей по вопросам реализации </w:t>
      </w:r>
      <w:r w:rsidRPr="009433D8">
        <w:t xml:space="preserve">дифференцированных </w:t>
      </w:r>
      <w:proofErr w:type="spellStart"/>
      <w:r w:rsidRPr="009433D8">
        <w:t>психолого­педагогических</w:t>
      </w:r>
      <w:proofErr w:type="spellEnd"/>
      <w:r w:rsidRPr="009433D8">
        <w:t xml:space="preserve"> условий об</w:t>
      </w:r>
      <w:r w:rsidRPr="009433D8">
        <w:rPr>
          <w:spacing w:val="-2"/>
        </w:rPr>
        <w:t>учения, воспитания, коррекции, развития и социализации;</w:t>
      </w:r>
    </w:p>
    <w:p w:rsidR="005907AE" w:rsidRPr="009433D8" w:rsidRDefault="005907AE" w:rsidP="005907AE">
      <w:pPr>
        <w:pStyle w:val="21"/>
      </w:pPr>
      <w:proofErr w:type="spellStart"/>
      <w:r w:rsidRPr="009433D8">
        <w:rPr>
          <w:iCs/>
          <w:spacing w:val="2"/>
        </w:rPr>
        <w:t>информационно­просветительская</w:t>
      </w:r>
      <w:proofErr w:type="spellEnd"/>
      <w:r w:rsidRPr="009433D8">
        <w:rPr>
          <w:iCs/>
          <w:spacing w:val="2"/>
        </w:rPr>
        <w:t xml:space="preserve"> работа,</w:t>
      </w:r>
      <w:r w:rsidRPr="009433D8">
        <w:rPr>
          <w:spacing w:val="2"/>
        </w:rPr>
        <w:t xml:space="preserve"> направленная на разъяснительную деятельность по вопросам, связанным </w:t>
      </w:r>
      <w:r w:rsidRPr="009433D8">
        <w:t>с особенностями образовательного процесса для обучающихся с ЗПР, со всеми участниками образовательных отношений — обучающимися, их родителями (законными представителями), педагогическими работниками.</w:t>
      </w:r>
    </w:p>
    <w:p w:rsidR="0065640F" w:rsidRPr="009433D8" w:rsidRDefault="0065640F" w:rsidP="0065640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hAnsi="Times New Roman"/>
          <w:color w:val="auto"/>
          <w:sz w:val="28"/>
          <w:szCs w:val="28"/>
        </w:rPr>
        <w:t>Коррекционная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работа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включа</w:t>
      </w:r>
      <w:r w:rsidR="00EC6810">
        <w:rPr>
          <w:rFonts w:hAnsi="Times New Roman"/>
          <w:color w:val="auto"/>
          <w:sz w:val="28"/>
          <w:szCs w:val="28"/>
        </w:rPr>
        <w:t>ет</w:t>
      </w:r>
      <w:r w:rsidR="00EC6810">
        <w:rPr>
          <w:rFonts w:hAnsi="Times New Roman"/>
          <w:color w:val="auto"/>
          <w:sz w:val="28"/>
          <w:szCs w:val="28"/>
        </w:rPr>
        <w:t xml:space="preserve"> </w:t>
      </w:r>
      <w:r w:rsidR="00EC6810">
        <w:rPr>
          <w:rFonts w:hAnsi="Times New Roman"/>
          <w:color w:val="auto"/>
          <w:sz w:val="28"/>
          <w:szCs w:val="28"/>
        </w:rPr>
        <w:t>в</w:t>
      </w:r>
      <w:r w:rsidR="00EC6810">
        <w:rPr>
          <w:rFonts w:hAnsi="Times New Roman"/>
          <w:color w:val="auto"/>
          <w:sz w:val="28"/>
          <w:szCs w:val="28"/>
        </w:rPr>
        <w:t xml:space="preserve"> </w:t>
      </w:r>
      <w:r w:rsidR="00EC6810">
        <w:rPr>
          <w:rFonts w:hAnsi="Times New Roman"/>
          <w:color w:val="auto"/>
          <w:sz w:val="28"/>
          <w:szCs w:val="28"/>
        </w:rPr>
        <w:t>себя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систематическое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proofErr w:type="spellStart"/>
      <w:r w:rsidRPr="009433D8">
        <w:rPr>
          <w:rFonts w:hAnsi="Times New Roman"/>
          <w:color w:val="auto"/>
          <w:sz w:val="28"/>
          <w:szCs w:val="28"/>
        </w:rPr>
        <w:t>психолог</w:t>
      </w:r>
      <w:proofErr w:type="gramStart"/>
      <w:r w:rsidRPr="009433D8">
        <w:rPr>
          <w:rFonts w:hAnsi="Times New Roman"/>
          <w:color w:val="auto"/>
          <w:sz w:val="28"/>
          <w:szCs w:val="28"/>
        </w:rPr>
        <w:t>о</w:t>
      </w:r>
      <w:proofErr w:type="spellEnd"/>
      <w:r w:rsidRPr="009433D8">
        <w:rPr>
          <w:rFonts w:ascii="Times New Roman"/>
          <w:color w:val="auto"/>
          <w:sz w:val="28"/>
          <w:szCs w:val="28"/>
        </w:rPr>
        <w:t>-</w:t>
      </w:r>
      <w:proofErr w:type="gramEnd"/>
      <w:r w:rsidRPr="009433D8">
        <w:rPr>
          <w:rFonts w:asci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педагогическое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наблюдение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учебной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внеурочной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деятельности</w:t>
      </w:r>
      <w:r w:rsidR="00C91D8C" w:rsidRPr="009433D8">
        <w:rPr>
          <w:rFonts w:hAnsi="Times New Roman"/>
          <w:color w:val="auto"/>
          <w:sz w:val="28"/>
          <w:szCs w:val="28"/>
        </w:rPr>
        <w:t>,</w:t>
      </w:r>
      <w:r w:rsidRPr="009433D8">
        <w:rPr>
          <w:rFonts w:asci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разработку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реализацию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индивидуального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маршрута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комплексного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proofErr w:type="spellStart"/>
      <w:r w:rsidRPr="009433D8">
        <w:rPr>
          <w:rFonts w:hAnsi="Times New Roman"/>
          <w:color w:val="auto"/>
          <w:sz w:val="28"/>
          <w:szCs w:val="28"/>
        </w:rPr>
        <w:t>психолого</w:t>
      </w:r>
      <w:proofErr w:type="spellEnd"/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–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педагогического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сопровождения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каждого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обучающегося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с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ЗПР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на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основе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психолого</w:t>
      </w:r>
      <w:r w:rsidRPr="009433D8">
        <w:rPr>
          <w:rFonts w:ascii="Times New Roman"/>
          <w:color w:val="auto"/>
          <w:sz w:val="28"/>
          <w:szCs w:val="28"/>
        </w:rPr>
        <w:t>-</w:t>
      </w:r>
      <w:r w:rsidRPr="009433D8">
        <w:rPr>
          <w:rFonts w:hAnsi="Times New Roman"/>
          <w:color w:val="auto"/>
          <w:sz w:val="28"/>
          <w:szCs w:val="28"/>
        </w:rPr>
        <w:t>педагогической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характеристики</w:t>
      </w:r>
      <w:r w:rsidRPr="009433D8">
        <w:rPr>
          <w:rFonts w:ascii="Times New Roman"/>
          <w:color w:val="auto"/>
          <w:sz w:val="28"/>
          <w:szCs w:val="28"/>
        </w:rPr>
        <w:t xml:space="preserve">, </w:t>
      </w:r>
      <w:r w:rsidRPr="009433D8">
        <w:rPr>
          <w:rFonts w:hAnsi="Times New Roman"/>
          <w:color w:val="auto"/>
          <w:sz w:val="28"/>
          <w:szCs w:val="28"/>
        </w:rPr>
        <w:t>составленной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по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результатам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изучения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его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особенностей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возможностей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развития</w:t>
      </w:r>
      <w:r w:rsidRPr="009433D8">
        <w:rPr>
          <w:rFonts w:ascii="Times New Roman"/>
          <w:color w:val="auto"/>
          <w:sz w:val="28"/>
          <w:szCs w:val="28"/>
        </w:rPr>
        <w:t xml:space="preserve">, </w:t>
      </w:r>
      <w:r w:rsidRPr="009433D8">
        <w:rPr>
          <w:rFonts w:hAnsi="Times New Roman"/>
          <w:color w:val="auto"/>
          <w:sz w:val="28"/>
          <w:szCs w:val="28"/>
        </w:rPr>
        <w:t>выявления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трудностей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овладении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lastRenderedPageBreak/>
        <w:t>содержанием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начального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общего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образования</w:t>
      </w:r>
      <w:r w:rsidRPr="009433D8">
        <w:rPr>
          <w:rFonts w:ascii="Times New Roman"/>
          <w:color w:val="auto"/>
          <w:sz w:val="28"/>
          <w:szCs w:val="28"/>
        </w:rPr>
        <w:t xml:space="preserve">, </w:t>
      </w:r>
      <w:r w:rsidRPr="009433D8">
        <w:rPr>
          <w:rFonts w:hAnsi="Times New Roman"/>
          <w:color w:val="auto"/>
          <w:sz w:val="28"/>
          <w:szCs w:val="28"/>
        </w:rPr>
        <w:t>особенностей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личностного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развития</w:t>
      </w:r>
      <w:r w:rsidRPr="009433D8">
        <w:rPr>
          <w:rFonts w:ascii="Times New Roman"/>
          <w:color w:val="auto"/>
          <w:sz w:val="28"/>
          <w:szCs w:val="28"/>
        </w:rPr>
        <w:t xml:space="preserve">, </w:t>
      </w:r>
      <w:r w:rsidRPr="009433D8">
        <w:rPr>
          <w:rFonts w:hAnsi="Times New Roman"/>
          <w:color w:val="auto"/>
          <w:sz w:val="28"/>
          <w:szCs w:val="28"/>
        </w:rPr>
        <w:t>межличностного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взаимодействия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с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детьми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взрослыми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др</w:t>
      </w:r>
      <w:r w:rsidRPr="009433D8">
        <w:rPr>
          <w:rFonts w:ascii="Times New Roman"/>
          <w:color w:val="auto"/>
          <w:sz w:val="28"/>
          <w:szCs w:val="28"/>
        </w:rPr>
        <w:t>.</w:t>
      </w:r>
    </w:p>
    <w:p w:rsidR="00EC6810" w:rsidRDefault="005907AE" w:rsidP="005907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>Основными направлениями в коррекционно</w:t>
      </w:r>
      <w:r w:rsidR="0065640F" w:rsidRPr="009433D8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 работе являются: </w:t>
      </w:r>
    </w:p>
    <w:p w:rsidR="00EC6810" w:rsidRDefault="005907AE" w:rsidP="005907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коррекционная помощь в овладении базовым содержанием обучения; </w:t>
      </w:r>
    </w:p>
    <w:p w:rsidR="00EC6810" w:rsidRDefault="005907AE" w:rsidP="005907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развитие эмоционально-личностной сферы и коррекция ее недостатков; </w:t>
      </w:r>
    </w:p>
    <w:p w:rsidR="00EC6810" w:rsidRDefault="005907AE" w:rsidP="005907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развитие познавательной деятельности и целенаправленное формирование высших психических функций; развитие </w:t>
      </w:r>
      <w:r w:rsidRPr="009433D8">
        <w:rPr>
          <w:rFonts w:ascii="Times New Roman" w:hAnsi="Times New Roman"/>
          <w:color w:val="auto"/>
          <w:sz w:val="28"/>
          <w:szCs w:val="28"/>
        </w:rPr>
        <w:t>зрительно-моторной координации;</w:t>
      </w: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C6810" w:rsidRDefault="005907AE" w:rsidP="005907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произвольной регуляции деятельности и поведения; </w:t>
      </w:r>
    </w:p>
    <w:p w:rsidR="00E67DFB" w:rsidRDefault="005907AE" w:rsidP="00E67D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>коррекция нарушений устной и письменной речи; обеспечение ребенку успеха в различных видах деятельности с целью предупреждения негативного отношения к учёбе, ситуации школьного обучения в целом, повышения мотивации к школьному обучению.</w:t>
      </w:r>
    </w:p>
    <w:p w:rsidR="00E67DFB" w:rsidRPr="009433D8" w:rsidRDefault="00E67DFB" w:rsidP="00E67D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7DFB">
        <w:rPr>
          <w:rFonts w:ascii="Times New Roman" w:hAnsi="Times New Roman" w:cs="Times New Roman"/>
          <w:color w:val="auto"/>
          <w:sz w:val="28"/>
          <w:szCs w:val="28"/>
        </w:rPr>
        <w:t>Реализация указанных направлений по системному сопровождению (специальной поддержке)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 xml:space="preserve">обучающихся с </w:t>
      </w:r>
      <w:r>
        <w:rPr>
          <w:rFonts w:ascii="Times New Roman" w:hAnsi="Times New Roman" w:cs="Times New Roman"/>
          <w:color w:val="auto"/>
          <w:sz w:val="28"/>
          <w:szCs w:val="28"/>
        </w:rPr>
        <w:t>ЗПР обеспечивается наличием в ш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>коле специалистов разного профиля (педагогов-психологов,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 xml:space="preserve">учителей-логопедов, социального педагога) и школьного </w:t>
      </w:r>
      <w:proofErr w:type="spellStart"/>
      <w:r w:rsidRPr="00E67DFB">
        <w:rPr>
          <w:rFonts w:ascii="Times New Roman" w:hAnsi="Times New Roman" w:cs="Times New Roman"/>
          <w:color w:val="auto"/>
          <w:sz w:val="28"/>
          <w:szCs w:val="28"/>
        </w:rPr>
        <w:t>психолого-медико-педагогического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 xml:space="preserve">консилиума (далее – </w:t>
      </w:r>
      <w:proofErr w:type="spellStart"/>
      <w:r w:rsidRPr="00E67DFB">
        <w:rPr>
          <w:rFonts w:ascii="Times New Roman" w:hAnsi="Times New Roman" w:cs="Times New Roman"/>
          <w:color w:val="auto"/>
          <w:sz w:val="28"/>
          <w:szCs w:val="28"/>
        </w:rPr>
        <w:t>шПМПк</w:t>
      </w:r>
      <w:proofErr w:type="spellEnd"/>
      <w:r w:rsidRPr="00E67DFB">
        <w:rPr>
          <w:rFonts w:ascii="Times New Roman" w:hAnsi="Times New Roman" w:cs="Times New Roman"/>
          <w:color w:val="auto"/>
          <w:sz w:val="28"/>
          <w:szCs w:val="28"/>
        </w:rPr>
        <w:t xml:space="preserve">), которые входят в его постоянный состав. </w:t>
      </w:r>
      <w:proofErr w:type="gramStart"/>
      <w:r w:rsidRPr="00E67DFB">
        <w:rPr>
          <w:rFonts w:ascii="Times New Roman" w:hAnsi="Times New Roman" w:cs="Times New Roman"/>
          <w:color w:val="auto"/>
          <w:sz w:val="28"/>
          <w:szCs w:val="28"/>
        </w:rPr>
        <w:t>Школьный</w:t>
      </w:r>
      <w:proofErr w:type="gramEnd"/>
      <w:r w:rsidRPr="00E67DF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E67DFB">
        <w:rPr>
          <w:rFonts w:ascii="Times New Roman" w:hAnsi="Times New Roman" w:cs="Times New Roman"/>
          <w:color w:val="auto"/>
          <w:sz w:val="28"/>
          <w:szCs w:val="28"/>
        </w:rPr>
        <w:t>ПМПк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 xml:space="preserve">является основным механизмом взаимодействия специалистов. Персональный состав </w:t>
      </w:r>
      <w:proofErr w:type="gramStart"/>
      <w:r w:rsidRPr="00E67DFB">
        <w:rPr>
          <w:rFonts w:ascii="Times New Roman" w:hAnsi="Times New Roman" w:cs="Times New Roman"/>
          <w:color w:val="auto"/>
          <w:sz w:val="28"/>
          <w:szCs w:val="28"/>
        </w:rPr>
        <w:t>ш</w:t>
      </w:r>
      <w:r w:rsidR="0072326A">
        <w:rPr>
          <w:rFonts w:ascii="Times New Roman" w:hAnsi="Times New Roman" w:cs="Times New Roman"/>
          <w:color w:val="auto"/>
          <w:sz w:val="28"/>
          <w:szCs w:val="28"/>
        </w:rPr>
        <w:t>кольного</w:t>
      </w:r>
      <w:proofErr w:type="gramEnd"/>
      <w:r w:rsidR="0072326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E67DFB">
        <w:rPr>
          <w:rFonts w:ascii="Times New Roman" w:hAnsi="Times New Roman" w:cs="Times New Roman"/>
          <w:color w:val="auto"/>
          <w:sz w:val="28"/>
          <w:szCs w:val="28"/>
        </w:rPr>
        <w:t>ПМПк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>ежегодно ут</w:t>
      </w:r>
      <w:r w:rsidR="0072326A">
        <w:rPr>
          <w:rFonts w:ascii="Times New Roman" w:hAnsi="Times New Roman" w:cs="Times New Roman"/>
          <w:color w:val="auto"/>
          <w:sz w:val="28"/>
          <w:szCs w:val="28"/>
        </w:rPr>
        <w:t>верждается приказом директором ш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>колы.</w:t>
      </w:r>
    </w:p>
    <w:p w:rsidR="00565251" w:rsidRDefault="00565251" w:rsidP="00565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 xml:space="preserve">Коррекционная работа осуществляется в ходе всего учебно-образовательного процесса, при изучении предметов учебного плана и на специальных коррекционно-развивающих занятиях, где осуществляется коррекция дефектов психофизического развития </w:t>
      </w:r>
      <w:r w:rsidRPr="00F03F14">
        <w:rPr>
          <w:rFonts w:ascii="Times New Roman" w:hAnsi="Times New Roman" w:cs="Times New Roman"/>
          <w:sz w:val="28"/>
          <w:szCs w:val="28"/>
        </w:rPr>
        <w:lastRenderedPageBreak/>
        <w:t>обучающихся с ЗПР и оказывается помощь в освоении нового учебного материала на уроке и в освоении АООП НОО в целом.</w:t>
      </w:r>
    </w:p>
    <w:p w:rsidR="00E67DFB" w:rsidRPr="00F03F14" w:rsidRDefault="00E67DFB" w:rsidP="00565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3F14" w:rsidRPr="00F03F14" w:rsidRDefault="00F03F14" w:rsidP="00F03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 xml:space="preserve">При возникновении трудностей в освоении обучающимся с ЗПР содержания АООП НОО педагоги, осуществляющие психолого-педагогическое сопровождение, </w:t>
      </w:r>
      <w:r w:rsidR="000F03F4">
        <w:rPr>
          <w:rFonts w:ascii="Times New Roman" w:hAnsi="Times New Roman" w:cs="Times New Roman"/>
          <w:sz w:val="28"/>
          <w:szCs w:val="28"/>
        </w:rPr>
        <w:t>оперативно дополняют</w:t>
      </w:r>
      <w:r w:rsidRPr="00F03F14">
        <w:rPr>
          <w:rFonts w:ascii="Times New Roman" w:hAnsi="Times New Roman" w:cs="Times New Roman"/>
          <w:sz w:val="28"/>
          <w:szCs w:val="28"/>
        </w:rPr>
        <w:t xml:space="preserve"> структуру программы коррекционной работы соответствующим направлением работы, которое будет сохранять свою актуальность до момента преодоления возникших затруднений. В случае нарастания значительных стойких затруднений в обучении, взаимодействии с учителями и обучающимися школы (класса) </w:t>
      </w:r>
      <w:proofErr w:type="gramStart"/>
      <w:r w:rsidRPr="00F03F1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F03F14">
        <w:rPr>
          <w:rFonts w:ascii="Times New Roman" w:hAnsi="Times New Roman" w:cs="Times New Roman"/>
          <w:sz w:val="28"/>
          <w:szCs w:val="28"/>
        </w:rPr>
        <w:t xml:space="preserve"> с ЗПР направляется на комплексное </w:t>
      </w:r>
      <w:proofErr w:type="spellStart"/>
      <w:r w:rsidRPr="00F03F14">
        <w:rPr>
          <w:rFonts w:ascii="Times New Roman" w:hAnsi="Times New Roman" w:cs="Times New Roman"/>
          <w:sz w:val="28"/>
          <w:szCs w:val="28"/>
        </w:rPr>
        <w:t>психолого-медико-педагогическое</w:t>
      </w:r>
      <w:proofErr w:type="spellEnd"/>
      <w:r w:rsidRPr="00F03F14">
        <w:rPr>
          <w:rFonts w:ascii="Times New Roman" w:hAnsi="Times New Roman" w:cs="Times New Roman"/>
          <w:sz w:val="28"/>
          <w:szCs w:val="28"/>
        </w:rPr>
        <w:t xml:space="preserve"> обследование с целью выработки рекомендаций по его дальнейшему обучению.</w:t>
      </w:r>
    </w:p>
    <w:p w:rsidR="003571C7" w:rsidRDefault="000F03F4" w:rsidP="003571C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механизмы</w:t>
      </w:r>
      <w:r w:rsidR="003571C7" w:rsidRPr="00132C9E">
        <w:rPr>
          <w:rFonts w:ascii="Times New Roman" w:hAnsi="Times New Roman"/>
          <w:sz w:val="28"/>
          <w:szCs w:val="28"/>
        </w:rPr>
        <w:t xml:space="preserve"> реализации </w:t>
      </w:r>
      <w:r w:rsidR="003571C7"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>коррекционной работы</w:t>
      </w:r>
      <w:r w:rsidR="003571C7">
        <w:rPr>
          <w:rFonts w:ascii="Times New Roman" w:hAnsi="Times New Roman"/>
          <w:sz w:val="28"/>
          <w:szCs w:val="28"/>
        </w:rPr>
        <w:t>:</w:t>
      </w:r>
    </w:p>
    <w:p w:rsidR="003571C7" w:rsidRDefault="003571C7" w:rsidP="003571C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32C9E">
        <w:rPr>
          <w:rFonts w:ascii="Times New Roman" w:hAnsi="Times New Roman"/>
          <w:sz w:val="28"/>
          <w:szCs w:val="28"/>
        </w:rPr>
        <w:t>оптимально выстроенное взаимодействие специалистов</w:t>
      </w:r>
      <w:r>
        <w:rPr>
          <w:rFonts w:ascii="Times New Roman" w:hAnsi="Times New Roman"/>
          <w:sz w:val="28"/>
          <w:szCs w:val="28"/>
        </w:rPr>
        <w:t xml:space="preserve"> образовательной организации</w:t>
      </w:r>
      <w:r w:rsidRPr="00132C9E">
        <w:rPr>
          <w:rFonts w:ascii="Times New Roman" w:hAnsi="Times New Roman"/>
          <w:sz w:val="28"/>
          <w:szCs w:val="28"/>
        </w:rPr>
        <w:t>, обеспечивающее системное сопровождение обучающихся специалистами различного профиля</w:t>
      </w:r>
      <w:r>
        <w:rPr>
          <w:rFonts w:ascii="Times New Roman" w:hAnsi="Times New Roman"/>
          <w:sz w:val="28"/>
          <w:szCs w:val="28"/>
        </w:rPr>
        <w:t>;</w:t>
      </w:r>
    </w:p>
    <w:p w:rsidR="003571C7" w:rsidRPr="00132C9E" w:rsidRDefault="003571C7" w:rsidP="003571C7">
      <w:pPr>
        <w:keepNext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32C9E">
        <w:rPr>
          <w:rFonts w:ascii="Times New Roman" w:hAnsi="Times New Roman"/>
          <w:sz w:val="28"/>
          <w:szCs w:val="28"/>
        </w:rPr>
        <w:t xml:space="preserve">социальное партнёрство, предполагающее профессиональное взаимодействие </w:t>
      </w: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Pr="00132C9E">
        <w:rPr>
          <w:rFonts w:ascii="Times New Roman" w:hAnsi="Times New Roman"/>
          <w:sz w:val="28"/>
          <w:szCs w:val="28"/>
        </w:rPr>
        <w:t xml:space="preserve"> с внешними ресурсами (организациями различных ведомств, общественными организациями и другими институтами общества).</w:t>
      </w:r>
    </w:p>
    <w:p w:rsidR="00F03F14" w:rsidRDefault="00F03F14" w:rsidP="00F03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П</w:t>
      </w:r>
      <w:r w:rsidRPr="00F03F14">
        <w:rPr>
          <w:rFonts w:ascii="Times New Roman" w:hAnsi="Times New Roman" w:cs="Times New Roman"/>
          <w:iCs/>
          <w:sz w:val="28"/>
          <w:szCs w:val="28"/>
        </w:rPr>
        <w:t>сихолого-педагогическое сопровождение</w:t>
      </w:r>
      <w:r w:rsidRPr="00F03F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03F1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03F14">
        <w:rPr>
          <w:rFonts w:ascii="Times New Roman" w:hAnsi="Times New Roman" w:cs="Times New Roman"/>
          <w:sz w:val="28"/>
          <w:szCs w:val="28"/>
        </w:rPr>
        <w:t xml:space="preserve"> с ЗПР осуществляют специалисты: учитель-дефектолог, логопед, специальный психолог или педагог-психолог, имеющий соответствующую профильную подготовку, социальный педагог, педагог дополнительного образования. </w:t>
      </w:r>
    </w:p>
    <w:p w:rsidR="00F13801" w:rsidRPr="0072326A" w:rsidRDefault="004F132F" w:rsidP="0072326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336DF">
        <w:rPr>
          <w:rFonts w:ascii="Times New Roman" w:hAnsi="Times New Roman" w:cs="Times New Roman"/>
          <w:sz w:val="28"/>
          <w:szCs w:val="28"/>
        </w:rPr>
        <w:t>Программа коррекционной работы предусматрива</w:t>
      </w:r>
      <w:r w:rsidR="000F03F4">
        <w:rPr>
          <w:rFonts w:ascii="Times New Roman" w:hAnsi="Times New Roman" w:cs="Times New Roman"/>
          <w:sz w:val="28"/>
          <w:szCs w:val="28"/>
        </w:rPr>
        <w:t xml:space="preserve">ет </w:t>
      </w:r>
      <w:r w:rsidRPr="00A336DF">
        <w:rPr>
          <w:rFonts w:ascii="Times New Roman" w:hAnsi="Times New Roman" w:cs="Times New Roman"/>
          <w:sz w:val="28"/>
          <w:szCs w:val="28"/>
        </w:rPr>
        <w:t xml:space="preserve">вариативные формы специального сопровождения </w:t>
      </w:r>
      <w:proofErr w:type="gramStart"/>
      <w:r w:rsidRPr="00A336DF">
        <w:rPr>
          <w:rFonts w:ascii="Times New Roman" w:hAnsi="Times New Roman" w:cs="Times New Roman"/>
          <w:sz w:val="28"/>
          <w:szCs w:val="28"/>
        </w:rPr>
        <w:t>обучающ</w:t>
      </w:r>
      <w:r>
        <w:rPr>
          <w:rFonts w:ascii="Times New Roman" w:hAnsi="Times New Roman" w:cs="Times New Roman"/>
          <w:sz w:val="28"/>
          <w:szCs w:val="28"/>
        </w:rPr>
        <w:t>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ЗПР</w:t>
      </w:r>
      <w:r w:rsidRPr="00A336DF">
        <w:rPr>
          <w:rFonts w:ascii="Times New Roman" w:hAnsi="Times New Roman" w:cs="Times New Roman"/>
          <w:sz w:val="28"/>
          <w:szCs w:val="28"/>
        </w:rPr>
        <w:t xml:space="preserve">. Варьироваться могут содержание, организационные формы работы, степень участия </w:t>
      </w:r>
      <w:r w:rsidRPr="00A336DF">
        <w:rPr>
          <w:rFonts w:ascii="Times New Roman" w:hAnsi="Times New Roman" w:cs="Times New Roman"/>
          <w:sz w:val="28"/>
          <w:szCs w:val="28"/>
        </w:rPr>
        <w:lastRenderedPageBreak/>
        <w:t xml:space="preserve">специалистов сопровождения, что способствует реализации и развитию потенциальных возможностей обучающихся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A336DF">
        <w:rPr>
          <w:rFonts w:ascii="Times New Roman" w:hAnsi="Times New Roman" w:cs="Times New Roman"/>
          <w:sz w:val="28"/>
          <w:szCs w:val="28"/>
        </w:rPr>
        <w:t xml:space="preserve"> и удовлетворению их особ</w:t>
      </w:r>
      <w:r w:rsidR="0072326A">
        <w:rPr>
          <w:rFonts w:ascii="Times New Roman" w:hAnsi="Times New Roman" w:cs="Times New Roman"/>
          <w:sz w:val="28"/>
          <w:szCs w:val="28"/>
        </w:rPr>
        <w:t xml:space="preserve">ых образовательных потребностей </w:t>
      </w:r>
      <w:r w:rsidR="00994112">
        <w:rPr>
          <w:rFonts w:ascii="Times New Roman" w:hAnsi="Times New Roman" w:cs="Times New Roman"/>
          <w:sz w:val="28"/>
          <w:szCs w:val="28"/>
        </w:rPr>
        <w:t>в соответствии с рекомендациями ПМПК</w:t>
      </w:r>
      <w:r w:rsidR="00F03F14" w:rsidRPr="00F03F14">
        <w:rPr>
          <w:rFonts w:ascii="Times New Roman" w:hAnsi="Times New Roman" w:cs="Times New Roman"/>
          <w:sz w:val="28"/>
          <w:szCs w:val="28"/>
        </w:rPr>
        <w:t>.</w:t>
      </w:r>
    </w:p>
    <w:p w:rsidR="00E67DFB" w:rsidRDefault="00E67DFB" w:rsidP="00F03F14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537" w:rsidRPr="00156537" w:rsidRDefault="004638B4" w:rsidP="001B01F3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9" w:name="_Toc415833120"/>
      <w:r>
        <w:rPr>
          <w:rFonts w:ascii="Times New Roman" w:hAnsi="Times New Roman" w:cs="Times New Roman"/>
          <w:b/>
          <w:sz w:val="28"/>
          <w:szCs w:val="28"/>
        </w:rPr>
        <w:t>3.</w:t>
      </w:r>
      <w:r w:rsidR="00156537" w:rsidRPr="001565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3801" w:rsidRPr="00F13801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  <w:bookmarkEnd w:id="9"/>
    </w:p>
    <w:p w:rsidR="00545616" w:rsidRDefault="00C16375" w:rsidP="00E83012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415833121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3.1. </w:t>
      </w:r>
      <w:r w:rsidRPr="00F63254">
        <w:rPr>
          <w:rFonts w:ascii="Times New Roman" w:hAnsi="Times New Roman" w:cs="Times New Roman"/>
          <w:b/>
          <w:color w:val="auto"/>
          <w:sz w:val="28"/>
          <w:szCs w:val="28"/>
        </w:rPr>
        <w:t>Учебный план</w:t>
      </w:r>
      <w:bookmarkEnd w:id="10"/>
    </w:p>
    <w:p w:rsidR="001B01F3" w:rsidRDefault="006E0C9D" w:rsidP="006E0C9D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2"/>
          <w:sz w:val="28"/>
          <w:szCs w:val="28"/>
        </w:rPr>
      </w:pPr>
      <w:r w:rsidRPr="006E0C9D">
        <w:rPr>
          <w:rFonts w:ascii="Times New Roman" w:hAnsi="Times New Roman" w:cs="Times New Roman"/>
          <w:bCs/>
          <w:sz w:val="28"/>
          <w:szCs w:val="28"/>
        </w:rPr>
        <w:t xml:space="preserve">Обязательные предметные области учебного плана и </w:t>
      </w:r>
      <w:r>
        <w:rPr>
          <w:rFonts w:ascii="Times New Roman" w:hAnsi="Times New Roman" w:cs="Times New Roman"/>
          <w:bCs/>
          <w:sz w:val="28"/>
          <w:szCs w:val="28"/>
        </w:rPr>
        <w:t>учебные предметы</w:t>
      </w:r>
      <w:r w:rsidR="00C74995">
        <w:rPr>
          <w:rFonts w:ascii="Times New Roman" w:hAnsi="Times New Roman" w:cs="Times New Roman"/>
          <w:bCs/>
          <w:kern w:val="2"/>
          <w:sz w:val="28"/>
          <w:szCs w:val="28"/>
        </w:rPr>
        <w:t xml:space="preserve"> соответствуют ООП</w:t>
      </w:r>
      <w:r w:rsidRPr="006E0C9D">
        <w:rPr>
          <w:rFonts w:ascii="Times New Roman" w:hAnsi="Times New Roman" w:cs="Times New Roman"/>
          <w:bCs/>
          <w:kern w:val="2"/>
          <w:sz w:val="28"/>
          <w:szCs w:val="28"/>
        </w:rPr>
        <w:t xml:space="preserve"> НОО.</w:t>
      </w:r>
    </w:p>
    <w:p w:rsidR="00144A3B" w:rsidRPr="00D95207" w:rsidRDefault="00144A3B" w:rsidP="00144A3B">
      <w:pPr>
        <w:jc w:val="center"/>
        <w:rPr>
          <w:b/>
        </w:rPr>
      </w:pPr>
      <w:r w:rsidRPr="00D95207">
        <w:rPr>
          <w:b/>
        </w:rPr>
        <w:t>1А, Б, В, Г  (по  5-ти дневной рабочей неделе)</w:t>
      </w:r>
    </w:p>
    <w:tbl>
      <w:tblPr>
        <w:tblStyle w:val="aff7"/>
        <w:tblpPr w:leftFromText="180" w:rightFromText="180" w:vertAnchor="text" w:horzAnchor="margin" w:tblpXSpec="center" w:tblpY="34"/>
        <w:tblW w:w="10598" w:type="dxa"/>
        <w:tblLayout w:type="fixed"/>
        <w:tblLook w:val="04A0"/>
      </w:tblPr>
      <w:tblGrid>
        <w:gridCol w:w="3379"/>
        <w:gridCol w:w="3379"/>
        <w:gridCol w:w="7"/>
        <w:gridCol w:w="998"/>
        <w:gridCol w:w="992"/>
        <w:gridCol w:w="992"/>
        <w:gridCol w:w="851"/>
      </w:tblGrid>
      <w:tr w:rsidR="00144A3B" w:rsidRPr="00D95207" w:rsidTr="00144A3B">
        <w:trPr>
          <w:trHeight w:val="414"/>
        </w:trPr>
        <w:tc>
          <w:tcPr>
            <w:tcW w:w="3379" w:type="dxa"/>
          </w:tcPr>
          <w:p w:rsidR="00144A3B" w:rsidRPr="00D95207" w:rsidRDefault="00144A3B" w:rsidP="00144A3B">
            <w:r w:rsidRPr="00D95207">
              <w:t>Предметные области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Учебные предметы</w:t>
            </w:r>
          </w:p>
        </w:tc>
        <w:tc>
          <w:tcPr>
            <w:tcW w:w="3840" w:type="dxa"/>
            <w:gridSpan w:val="5"/>
          </w:tcPr>
          <w:p w:rsidR="00144A3B" w:rsidRPr="00D95207" w:rsidRDefault="00144A3B" w:rsidP="00144A3B">
            <w:r w:rsidRPr="00D95207">
              <w:t>Количество часов</w:t>
            </w:r>
          </w:p>
        </w:tc>
      </w:tr>
      <w:tr w:rsidR="00144A3B" w:rsidRPr="00D95207" w:rsidTr="00144A3B">
        <w:tc>
          <w:tcPr>
            <w:tcW w:w="6765" w:type="dxa"/>
            <w:gridSpan w:val="3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1.Обязательная часть</w:t>
            </w:r>
          </w:p>
        </w:tc>
        <w:tc>
          <w:tcPr>
            <w:tcW w:w="998" w:type="dxa"/>
          </w:tcPr>
          <w:p w:rsidR="00144A3B" w:rsidRPr="00D95207" w:rsidRDefault="00144A3B" w:rsidP="00144A3B">
            <w:r w:rsidRPr="00D95207">
              <w:t>1А</w:t>
            </w:r>
          </w:p>
          <w:p w:rsidR="00144A3B" w:rsidRPr="00D95207" w:rsidRDefault="00144A3B" w:rsidP="00144A3B">
            <w:r w:rsidRPr="00D95207">
              <w:t>Школа России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1Б</w:t>
            </w:r>
          </w:p>
          <w:p w:rsidR="00144A3B" w:rsidRDefault="00144A3B" w:rsidP="00144A3B">
            <w:r>
              <w:t xml:space="preserve">Школа </w:t>
            </w:r>
          </w:p>
          <w:p w:rsidR="00144A3B" w:rsidRPr="00D95207" w:rsidRDefault="00144A3B" w:rsidP="00144A3B">
            <w:r>
              <w:t>21 век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1В</w:t>
            </w:r>
          </w:p>
          <w:p w:rsidR="00144A3B" w:rsidRPr="00D95207" w:rsidRDefault="00144A3B" w:rsidP="00144A3B">
            <w:r>
              <w:t>Перспектива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1Г</w:t>
            </w:r>
          </w:p>
          <w:p w:rsidR="00144A3B" w:rsidRDefault="00144A3B" w:rsidP="00144A3B">
            <w:r>
              <w:t xml:space="preserve">Школа </w:t>
            </w:r>
          </w:p>
          <w:p w:rsidR="00144A3B" w:rsidRPr="00D95207" w:rsidRDefault="00144A3B" w:rsidP="00144A3B">
            <w:r>
              <w:t>21 век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Филология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Русский язык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4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/>
        </w:tc>
        <w:tc>
          <w:tcPr>
            <w:tcW w:w="3379" w:type="dxa"/>
          </w:tcPr>
          <w:p w:rsidR="00144A3B" w:rsidRPr="00D95207" w:rsidRDefault="00144A3B" w:rsidP="00144A3B">
            <w:r w:rsidRPr="00D95207">
              <w:t>Литературное чтение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4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/>
        </w:tc>
        <w:tc>
          <w:tcPr>
            <w:tcW w:w="3379" w:type="dxa"/>
          </w:tcPr>
          <w:p w:rsidR="00144A3B" w:rsidRPr="00D95207" w:rsidRDefault="00144A3B" w:rsidP="00144A3B">
            <w:r w:rsidRPr="00D95207">
              <w:t>Иностранный язык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-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-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-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-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Математика и информатика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Математика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4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Default="00144A3B" w:rsidP="00144A3B"/>
          <w:p w:rsidR="00144A3B" w:rsidRPr="00D95207" w:rsidRDefault="00144A3B" w:rsidP="00144A3B">
            <w:r w:rsidRPr="00D95207">
              <w:t>Окружающий мир</w:t>
            </w:r>
          </w:p>
        </w:tc>
        <w:tc>
          <w:tcPr>
            <w:tcW w:w="3379" w:type="dxa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Окружающий мир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2</w:t>
            </w:r>
          </w:p>
        </w:tc>
        <w:tc>
          <w:tcPr>
            <w:tcW w:w="992" w:type="dxa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2</w:t>
            </w:r>
          </w:p>
        </w:tc>
        <w:tc>
          <w:tcPr>
            <w:tcW w:w="992" w:type="dxa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2</w:t>
            </w:r>
          </w:p>
        </w:tc>
        <w:tc>
          <w:tcPr>
            <w:tcW w:w="851" w:type="dxa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2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Основы религиозных культур и светской этики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Основы религиозных культур и светской этики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-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-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-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-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Искусство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Музыка</w:t>
            </w:r>
          </w:p>
          <w:p w:rsidR="00144A3B" w:rsidRPr="00D95207" w:rsidRDefault="00144A3B" w:rsidP="00144A3B">
            <w:r w:rsidRPr="00D95207">
              <w:t>Изобразительное искусство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1</w:t>
            </w:r>
          </w:p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  <w:p w:rsidR="00144A3B" w:rsidRPr="00D95207" w:rsidRDefault="00144A3B" w:rsidP="00144A3B">
            <w:r w:rsidRPr="00D95207">
              <w:t>1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1</w:t>
            </w:r>
          </w:p>
          <w:p w:rsidR="00144A3B" w:rsidRPr="00D95207" w:rsidRDefault="00144A3B" w:rsidP="00144A3B">
            <w:r w:rsidRPr="00D95207">
              <w:t>1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Технология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Технология</w:t>
            </w:r>
          </w:p>
          <w:p w:rsidR="00144A3B" w:rsidRPr="00D95207" w:rsidRDefault="00144A3B" w:rsidP="00144A3B"/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1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Физическая культура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Физическая культура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3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3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3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3</w:t>
            </w:r>
          </w:p>
        </w:tc>
      </w:tr>
      <w:tr w:rsidR="00144A3B" w:rsidRPr="00D95207" w:rsidTr="00144A3B">
        <w:tc>
          <w:tcPr>
            <w:tcW w:w="6758" w:type="dxa"/>
            <w:gridSpan w:val="2"/>
          </w:tcPr>
          <w:p w:rsidR="00144A3B" w:rsidRPr="00D95207" w:rsidRDefault="00144A3B" w:rsidP="00144A3B">
            <w:r w:rsidRPr="00D95207">
              <w:rPr>
                <w:b/>
              </w:rPr>
              <w:t>Итого: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20</w:t>
            </w:r>
          </w:p>
        </w:tc>
        <w:tc>
          <w:tcPr>
            <w:tcW w:w="992" w:type="dxa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20</w:t>
            </w:r>
          </w:p>
        </w:tc>
        <w:tc>
          <w:tcPr>
            <w:tcW w:w="992" w:type="dxa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20</w:t>
            </w:r>
          </w:p>
        </w:tc>
        <w:tc>
          <w:tcPr>
            <w:tcW w:w="851" w:type="dxa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20</w:t>
            </w:r>
          </w:p>
        </w:tc>
      </w:tr>
      <w:tr w:rsidR="00144A3B" w:rsidRPr="00D95207" w:rsidTr="00144A3B">
        <w:tc>
          <w:tcPr>
            <w:tcW w:w="10598" w:type="dxa"/>
            <w:gridSpan w:val="7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lastRenderedPageBreak/>
              <w:t>2.Часть, формируемая участниками</w:t>
            </w:r>
          </w:p>
          <w:p w:rsidR="00144A3B" w:rsidRPr="00D95207" w:rsidRDefault="00144A3B" w:rsidP="00144A3B">
            <w:pPr>
              <w:pStyle w:val="af2"/>
              <w:rPr>
                <w:b/>
              </w:rPr>
            </w:pPr>
            <w:r w:rsidRPr="00D95207">
              <w:rPr>
                <w:b/>
              </w:rPr>
              <w:t>образовательных отношений</w:t>
            </w:r>
          </w:p>
          <w:p w:rsidR="00144A3B" w:rsidRPr="00D95207" w:rsidRDefault="00144A3B" w:rsidP="00144A3B"/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Русский язык</w:t>
            </w:r>
          </w:p>
        </w:tc>
        <w:tc>
          <w:tcPr>
            <w:tcW w:w="3379" w:type="dxa"/>
          </w:tcPr>
          <w:p w:rsidR="00144A3B" w:rsidRPr="00D95207" w:rsidRDefault="00144A3B" w:rsidP="00144A3B"/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1</w:t>
            </w:r>
          </w:p>
        </w:tc>
      </w:tr>
      <w:tr w:rsidR="00144A3B" w:rsidRPr="00D95207" w:rsidTr="00144A3B">
        <w:tc>
          <w:tcPr>
            <w:tcW w:w="6758" w:type="dxa"/>
            <w:gridSpan w:val="2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Максимально допустимая недельная нагрузка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21</w:t>
            </w:r>
          </w:p>
        </w:tc>
        <w:tc>
          <w:tcPr>
            <w:tcW w:w="992" w:type="dxa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21</w:t>
            </w:r>
          </w:p>
        </w:tc>
        <w:tc>
          <w:tcPr>
            <w:tcW w:w="992" w:type="dxa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21</w:t>
            </w:r>
          </w:p>
        </w:tc>
        <w:tc>
          <w:tcPr>
            <w:tcW w:w="851" w:type="dxa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21</w:t>
            </w:r>
          </w:p>
        </w:tc>
      </w:tr>
    </w:tbl>
    <w:p w:rsidR="00144A3B" w:rsidRPr="00D95207" w:rsidRDefault="00144A3B" w:rsidP="00144A3B">
      <w:pPr>
        <w:rPr>
          <w:b/>
        </w:rPr>
      </w:pPr>
    </w:p>
    <w:tbl>
      <w:tblPr>
        <w:tblStyle w:val="aff7"/>
        <w:tblpPr w:leftFromText="180" w:rightFromText="180" w:vertAnchor="text" w:horzAnchor="margin" w:tblpXSpec="center" w:tblpY="328"/>
        <w:tblW w:w="10598" w:type="dxa"/>
        <w:tblLayout w:type="fixed"/>
        <w:tblLook w:val="04A0"/>
      </w:tblPr>
      <w:tblGrid>
        <w:gridCol w:w="3379"/>
        <w:gridCol w:w="3379"/>
        <w:gridCol w:w="7"/>
        <w:gridCol w:w="998"/>
        <w:gridCol w:w="992"/>
        <w:gridCol w:w="992"/>
        <w:gridCol w:w="851"/>
      </w:tblGrid>
      <w:tr w:rsidR="00144A3B" w:rsidRPr="00D95207" w:rsidTr="00144A3B">
        <w:trPr>
          <w:trHeight w:val="363"/>
        </w:trPr>
        <w:tc>
          <w:tcPr>
            <w:tcW w:w="3379" w:type="dxa"/>
          </w:tcPr>
          <w:p w:rsidR="00144A3B" w:rsidRPr="00D95207" w:rsidRDefault="00144A3B" w:rsidP="00144A3B">
            <w:r w:rsidRPr="00D95207">
              <w:t>Предметные области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Учебные предметы</w:t>
            </w:r>
          </w:p>
        </w:tc>
        <w:tc>
          <w:tcPr>
            <w:tcW w:w="3840" w:type="dxa"/>
            <w:gridSpan w:val="5"/>
          </w:tcPr>
          <w:p w:rsidR="00144A3B" w:rsidRPr="00D95207" w:rsidRDefault="00144A3B" w:rsidP="00144A3B">
            <w:pPr>
              <w:jc w:val="center"/>
            </w:pPr>
            <w:r w:rsidRPr="00D95207">
              <w:t>Количество часов</w:t>
            </w:r>
          </w:p>
        </w:tc>
      </w:tr>
      <w:tr w:rsidR="00144A3B" w:rsidRPr="00D95207" w:rsidTr="00144A3B">
        <w:tc>
          <w:tcPr>
            <w:tcW w:w="6765" w:type="dxa"/>
            <w:gridSpan w:val="3"/>
          </w:tcPr>
          <w:p w:rsidR="00144A3B" w:rsidRPr="00D95207" w:rsidRDefault="00144A3B" w:rsidP="00144A3B">
            <w:pPr>
              <w:pStyle w:val="af2"/>
              <w:numPr>
                <w:ilvl w:val="0"/>
                <w:numId w:val="39"/>
              </w:numPr>
              <w:spacing w:line="240" w:lineRule="auto"/>
              <w:rPr>
                <w:b/>
              </w:rPr>
            </w:pPr>
            <w:r w:rsidRPr="00D95207">
              <w:rPr>
                <w:b/>
              </w:rPr>
              <w:t>Обязательная часть</w:t>
            </w:r>
          </w:p>
        </w:tc>
        <w:tc>
          <w:tcPr>
            <w:tcW w:w="998" w:type="dxa"/>
          </w:tcPr>
          <w:p w:rsidR="00144A3B" w:rsidRPr="00D95207" w:rsidRDefault="00144A3B" w:rsidP="00144A3B">
            <w:r w:rsidRPr="00D95207">
              <w:t>2А</w:t>
            </w:r>
          </w:p>
          <w:p w:rsidR="00144A3B" w:rsidRPr="00D95207" w:rsidRDefault="00144A3B" w:rsidP="00144A3B">
            <w:r w:rsidRPr="00D95207">
              <w:t>Школа России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2Б</w:t>
            </w:r>
          </w:p>
          <w:p w:rsidR="00144A3B" w:rsidRPr="00D95207" w:rsidRDefault="00144A3B" w:rsidP="00144A3B">
            <w:proofErr w:type="spellStart"/>
            <w:r w:rsidRPr="00D95207">
              <w:t>Элькон</w:t>
            </w:r>
            <w:proofErr w:type="spellEnd"/>
            <w:r w:rsidRPr="00D95207">
              <w:t>-</w:t>
            </w:r>
          </w:p>
          <w:p w:rsidR="00144A3B" w:rsidRPr="00D95207" w:rsidRDefault="00144A3B" w:rsidP="00144A3B">
            <w:proofErr w:type="spellStart"/>
            <w:r w:rsidRPr="00D95207">
              <w:t>Давыд</w:t>
            </w:r>
            <w:proofErr w:type="spellEnd"/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2В</w:t>
            </w:r>
          </w:p>
          <w:p w:rsidR="00144A3B" w:rsidRPr="00D95207" w:rsidRDefault="00144A3B" w:rsidP="00144A3B">
            <w:r w:rsidRPr="00D95207">
              <w:t>Школа России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2Г</w:t>
            </w:r>
          </w:p>
          <w:p w:rsidR="00144A3B" w:rsidRPr="00D95207" w:rsidRDefault="00144A3B" w:rsidP="00144A3B">
            <w:r w:rsidRPr="00D95207">
              <w:t xml:space="preserve">Школа </w:t>
            </w:r>
          </w:p>
          <w:p w:rsidR="00144A3B" w:rsidRPr="00D95207" w:rsidRDefault="00144A3B" w:rsidP="00144A3B">
            <w:r w:rsidRPr="00D95207">
              <w:t>России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Филология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Русский язык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4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/>
        </w:tc>
        <w:tc>
          <w:tcPr>
            <w:tcW w:w="3379" w:type="dxa"/>
          </w:tcPr>
          <w:p w:rsidR="00144A3B" w:rsidRPr="00D95207" w:rsidRDefault="00144A3B" w:rsidP="00144A3B">
            <w:r w:rsidRPr="00D95207">
              <w:t>Литературное чтение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4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/>
        </w:tc>
        <w:tc>
          <w:tcPr>
            <w:tcW w:w="3379" w:type="dxa"/>
          </w:tcPr>
          <w:p w:rsidR="00144A3B" w:rsidRPr="00D95207" w:rsidRDefault="00144A3B" w:rsidP="00144A3B">
            <w:r w:rsidRPr="00D95207">
              <w:t>Иностранный язык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2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2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2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2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Математика и информатика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Математика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4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Default="00144A3B" w:rsidP="00144A3B"/>
          <w:p w:rsidR="00144A3B" w:rsidRPr="00D95207" w:rsidRDefault="00144A3B" w:rsidP="00144A3B">
            <w:r w:rsidRPr="00D95207">
              <w:t>Окружающий мир</w:t>
            </w:r>
          </w:p>
        </w:tc>
        <w:tc>
          <w:tcPr>
            <w:tcW w:w="3379" w:type="dxa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Окружающий мир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2</w:t>
            </w:r>
          </w:p>
        </w:tc>
        <w:tc>
          <w:tcPr>
            <w:tcW w:w="992" w:type="dxa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2</w:t>
            </w:r>
          </w:p>
        </w:tc>
        <w:tc>
          <w:tcPr>
            <w:tcW w:w="992" w:type="dxa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2</w:t>
            </w:r>
          </w:p>
        </w:tc>
        <w:tc>
          <w:tcPr>
            <w:tcW w:w="851" w:type="dxa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2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Основы религиозных культур и светской этики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Основы религиозных культур и светской этики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-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-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-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-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Искусство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Музыка</w:t>
            </w:r>
          </w:p>
          <w:p w:rsidR="00144A3B" w:rsidRPr="00D95207" w:rsidRDefault="00144A3B" w:rsidP="00144A3B">
            <w:r w:rsidRPr="00D95207">
              <w:t>Изобразительное искусство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1</w:t>
            </w:r>
          </w:p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  <w:p w:rsidR="00144A3B" w:rsidRPr="00D95207" w:rsidRDefault="00144A3B" w:rsidP="00144A3B">
            <w:r w:rsidRPr="00D95207">
              <w:t>1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1</w:t>
            </w:r>
          </w:p>
          <w:p w:rsidR="00144A3B" w:rsidRPr="00D95207" w:rsidRDefault="00144A3B" w:rsidP="00144A3B">
            <w:r w:rsidRPr="00D95207">
              <w:t>1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Технология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Технология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1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Физическая культура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Физическая культура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3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3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3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3</w:t>
            </w:r>
          </w:p>
        </w:tc>
      </w:tr>
      <w:tr w:rsidR="00144A3B" w:rsidRPr="00D95207" w:rsidTr="00144A3B">
        <w:tc>
          <w:tcPr>
            <w:tcW w:w="6758" w:type="dxa"/>
            <w:gridSpan w:val="2"/>
          </w:tcPr>
          <w:p w:rsidR="00144A3B" w:rsidRPr="00D95207" w:rsidRDefault="00144A3B" w:rsidP="00144A3B">
            <w:r w:rsidRPr="00D95207">
              <w:rPr>
                <w:b/>
              </w:rPr>
              <w:t>Итого: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22</w:t>
            </w:r>
          </w:p>
        </w:tc>
        <w:tc>
          <w:tcPr>
            <w:tcW w:w="992" w:type="dxa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22</w:t>
            </w:r>
          </w:p>
        </w:tc>
        <w:tc>
          <w:tcPr>
            <w:tcW w:w="992" w:type="dxa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22</w:t>
            </w:r>
          </w:p>
        </w:tc>
        <w:tc>
          <w:tcPr>
            <w:tcW w:w="851" w:type="dxa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22</w:t>
            </w:r>
          </w:p>
        </w:tc>
      </w:tr>
      <w:tr w:rsidR="00144A3B" w:rsidRPr="00D95207" w:rsidTr="00144A3B">
        <w:tc>
          <w:tcPr>
            <w:tcW w:w="10598" w:type="dxa"/>
            <w:gridSpan w:val="7"/>
          </w:tcPr>
          <w:p w:rsidR="00144A3B" w:rsidRPr="00D95207" w:rsidRDefault="00144A3B" w:rsidP="00144A3B">
            <w:pPr>
              <w:pStyle w:val="af2"/>
              <w:numPr>
                <w:ilvl w:val="0"/>
                <w:numId w:val="39"/>
              </w:numPr>
              <w:spacing w:line="240" w:lineRule="auto"/>
              <w:rPr>
                <w:b/>
              </w:rPr>
            </w:pPr>
            <w:r w:rsidRPr="00D95207">
              <w:rPr>
                <w:b/>
              </w:rPr>
              <w:t>Часть, формируемая участниками</w:t>
            </w:r>
          </w:p>
          <w:p w:rsidR="00144A3B" w:rsidRPr="00D95207" w:rsidRDefault="00144A3B" w:rsidP="00144A3B">
            <w:pPr>
              <w:pStyle w:val="af2"/>
              <w:rPr>
                <w:b/>
              </w:rPr>
            </w:pPr>
            <w:r w:rsidRPr="00D95207">
              <w:rPr>
                <w:b/>
              </w:rPr>
              <w:t>образовательных отношений</w:t>
            </w:r>
          </w:p>
          <w:p w:rsidR="00144A3B" w:rsidRPr="00D95207" w:rsidRDefault="00144A3B" w:rsidP="00144A3B">
            <w:pPr>
              <w:ind w:left="426"/>
              <w:rPr>
                <w:b/>
              </w:rPr>
            </w:pP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pPr>
              <w:pStyle w:val="af2"/>
            </w:pP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Русский язык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1</w:t>
            </w:r>
          </w:p>
        </w:tc>
      </w:tr>
      <w:tr w:rsidR="00144A3B" w:rsidRPr="00D95207" w:rsidTr="00144A3B">
        <w:tc>
          <w:tcPr>
            <w:tcW w:w="6758" w:type="dxa"/>
            <w:gridSpan w:val="2"/>
          </w:tcPr>
          <w:p w:rsidR="00144A3B" w:rsidRPr="00D95207" w:rsidRDefault="00144A3B" w:rsidP="00144A3B">
            <w:r w:rsidRPr="00D95207">
              <w:rPr>
                <w:b/>
              </w:rPr>
              <w:t>Максимально допустимая недельная  нагрузка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23</w:t>
            </w:r>
          </w:p>
        </w:tc>
        <w:tc>
          <w:tcPr>
            <w:tcW w:w="992" w:type="dxa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23</w:t>
            </w:r>
          </w:p>
        </w:tc>
        <w:tc>
          <w:tcPr>
            <w:tcW w:w="992" w:type="dxa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23</w:t>
            </w:r>
          </w:p>
        </w:tc>
        <w:tc>
          <w:tcPr>
            <w:tcW w:w="851" w:type="dxa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23</w:t>
            </w:r>
          </w:p>
        </w:tc>
      </w:tr>
    </w:tbl>
    <w:p w:rsidR="00144A3B" w:rsidRPr="00D95207" w:rsidRDefault="00144A3B" w:rsidP="00144A3B">
      <w:pPr>
        <w:rPr>
          <w:b/>
        </w:rPr>
      </w:pPr>
      <w:r w:rsidRPr="00D95207">
        <w:rPr>
          <w:b/>
        </w:rPr>
        <w:lastRenderedPageBreak/>
        <w:t>2А, Б, В, Г  (по  5-ти дневной рабочей неделе)</w:t>
      </w:r>
    </w:p>
    <w:p w:rsidR="00144A3B" w:rsidRPr="00D95207" w:rsidRDefault="00144A3B" w:rsidP="00144A3B"/>
    <w:tbl>
      <w:tblPr>
        <w:tblStyle w:val="aff7"/>
        <w:tblpPr w:leftFromText="180" w:rightFromText="180" w:vertAnchor="text" w:horzAnchor="margin" w:tblpXSpec="center" w:tblpY="393"/>
        <w:tblW w:w="10598" w:type="dxa"/>
        <w:tblLayout w:type="fixed"/>
        <w:tblLook w:val="04A0"/>
      </w:tblPr>
      <w:tblGrid>
        <w:gridCol w:w="3379"/>
        <w:gridCol w:w="3379"/>
        <w:gridCol w:w="7"/>
        <w:gridCol w:w="998"/>
        <w:gridCol w:w="992"/>
        <w:gridCol w:w="992"/>
        <w:gridCol w:w="851"/>
      </w:tblGrid>
      <w:tr w:rsidR="00144A3B" w:rsidRPr="00D95207" w:rsidTr="00144A3B">
        <w:trPr>
          <w:trHeight w:val="414"/>
        </w:trPr>
        <w:tc>
          <w:tcPr>
            <w:tcW w:w="3379" w:type="dxa"/>
          </w:tcPr>
          <w:p w:rsidR="00144A3B" w:rsidRPr="00D95207" w:rsidRDefault="00144A3B" w:rsidP="00144A3B">
            <w:r w:rsidRPr="00D95207">
              <w:t>Предметные области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Учебные предметы</w:t>
            </w:r>
          </w:p>
        </w:tc>
        <w:tc>
          <w:tcPr>
            <w:tcW w:w="3840" w:type="dxa"/>
            <w:gridSpan w:val="5"/>
          </w:tcPr>
          <w:p w:rsidR="00144A3B" w:rsidRPr="00D95207" w:rsidRDefault="00144A3B" w:rsidP="00144A3B">
            <w:r w:rsidRPr="00D95207">
              <w:t>Количество часов</w:t>
            </w:r>
          </w:p>
        </w:tc>
      </w:tr>
      <w:tr w:rsidR="00144A3B" w:rsidRPr="00D95207" w:rsidTr="00144A3B">
        <w:tc>
          <w:tcPr>
            <w:tcW w:w="6765" w:type="dxa"/>
            <w:gridSpan w:val="3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1.Обязательная часть</w:t>
            </w:r>
          </w:p>
        </w:tc>
        <w:tc>
          <w:tcPr>
            <w:tcW w:w="998" w:type="dxa"/>
          </w:tcPr>
          <w:p w:rsidR="00144A3B" w:rsidRPr="00D95207" w:rsidRDefault="00144A3B" w:rsidP="00144A3B">
            <w:r w:rsidRPr="00D95207">
              <w:t>3А</w:t>
            </w:r>
          </w:p>
          <w:p w:rsidR="00144A3B" w:rsidRPr="00D95207" w:rsidRDefault="00144A3B" w:rsidP="00144A3B">
            <w:r w:rsidRPr="00D95207">
              <w:t>Школа России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3Б</w:t>
            </w:r>
          </w:p>
          <w:p w:rsidR="00144A3B" w:rsidRPr="00D95207" w:rsidRDefault="00144A3B" w:rsidP="00144A3B">
            <w:r w:rsidRPr="00D95207">
              <w:t xml:space="preserve">Школа </w:t>
            </w:r>
          </w:p>
          <w:p w:rsidR="00144A3B" w:rsidRPr="00D95207" w:rsidRDefault="00144A3B" w:rsidP="00144A3B">
            <w:r>
              <w:t>России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3В</w:t>
            </w:r>
          </w:p>
          <w:p w:rsidR="00144A3B" w:rsidRPr="00D95207" w:rsidRDefault="00144A3B" w:rsidP="00144A3B">
            <w:r w:rsidRPr="00D95207">
              <w:t>Школа</w:t>
            </w:r>
          </w:p>
          <w:p w:rsidR="00144A3B" w:rsidRPr="00D95207" w:rsidRDefault="00144A3B" w:rsidP="00144A3B">
            <w:r w:rsidRPr="00D95207">
              <w:t xml:space="preserve"> России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3Г</w:t>
            </w:r>
          </w:p>
          <w:p w:rsidR="00144A3B" w:rsidRPr="00D95207" w:rsidRDefault="00144A3B" w:rsidP="00144A3B">
            <w:r w:rsidRPr="00D95207">
              <w:t xml:space="preserve">Школа </w:t>
            </w:r>
          </w:p>
          <w:p w:rsidR="00144A3B" w:rsidRPr="00D95207" w:rsidRDefault="00144A3B" w:rsidP="00144A3B">
            <w:r w:rsidRPr="00D95207">
              <w:t>России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Филология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Русский язык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4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/>
        </w:tc>
        <w:tc>
          <w:tcPr>
            <w:tcW w:w="3379" w:type="dxa"/>
          </w:tcPr>
          <w:p w:rsidR="00144A3B" w:rsidRPr="00D95207" w:rsidRDefault="00144A3B" w:rsidP="00144A3B">
            <w:r w:rsidRPr="00D95207">
              <w:t>Литературное чтение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4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/>
        </w:tc>
        <w:tc>
          <w:tcPr>
            <w:tcW w:w="3379" w:type="dxa"/>
          </w:tcPr>
          <w:p w:rsidR="00144A3B" w:rsidRPr="00D95207" w:rsidRDefault="00144A3B" w:rsidP="00144A3B">
            <w:r w:rsidRPr="00D95207">
              <w:t>Иностранный язык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2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2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2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2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Математика и информатика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Математика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4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Default="00144A3B" w:rsidP="00144A3B"/>
          <w:p w:rsidR="00144A3B" w:rsidRPr="00D95207" w:rsidRDefault="00144A3B" w:rsidP="00144A3B">
            <w:r w:rsidRPr="00D95207">
              <w:t>Окружающий мир</w:t>
            </w:r>
          </w:p>
        </w:tc>
        <w:tc>
          <w:tcPr>
            <w:tcW w:w="3379" w:type="dxa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Окружающий мир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2</w:t>
            </w:r>
          </w:p>
        </w:tc>
        <w:tc>
          <w:tcPr>
            <w:tcW w:w="992" w:type="dxa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2</w:t>
            </w:r>
          </w:p>
        </w:tc>
        <w:tc>
          <w:tcPr>
            <w:tcW w:w="992" w:type="dxa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2</w:t>
            </w:r>
          </w:p>
        </w:tc>
        <w:tc>
          <w:tcPr>
            <w:tcW w:w="851" w:type="dxa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2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Основы религиозных культур и светской этики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Основы религиозных культур и светской этики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-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-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-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-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Искусство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Музыка</w:t>
            </w:r>
          </w:p>
          <w:p w:rsidR="00144A3B" w:rsidRPr="00D95207" w:rsidRDefault="00144A3B" w:rsidP="00144A3B">
            <w:r w:rsidRPr="00D95207">
              <w:t>Изобразительное искусство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1</w:t>
            </w:r>
          </w:p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  <w:p w:rsidR="00144A3B" w:rsidRPr="00D95207" w:rsidRDefault="00144A3B" w:rsidP="00144A3B">
            <w:r w:rsidRPr="00D95207">
              <w:t>1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1</w:t>
            </w:r>
          </w:p>
          <w:p w:rsidR="00144A3B" w:rsidRPr="00D95207" w:rsidRDefault="00144A3B" w:rsidP="00144A3B">
            <w:r w:rsidRPr="00D95207">
              <w:t>1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Технология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Технология</w:t>
            </w:r>
          </w:p>
          <w:p w:rsidR="00144A3B" w:rsidRPr="00D95207" w:rsidRDefault="00144A3B" w:rsidP="00144A3B"/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1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Физическая культура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Физическая культура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3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3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3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3</w:t>
            </w:r>
          </w:p>
        </w:tc>
      </w:tr>
      <w:tr w:rsidR="00144A3B" w:rsidRPr="00D95207" w:rsidTr="00144A3B">
        <w:tc>
          <w:tcPr>
            <w:tcW w:w="6758" w:type="dxa"/>
            <w:gridSpan w:val="2"/>
          </w:tcPr>
          <w:p w:rsidR="00144A3B" w:rsidRPr="00D95207" w:rsidRDefault="00144A3B" w:rsidP="00144A3B">
            <w:r w:rsidRPr="00D95207">
              <w:rPr>
                <w:b/>
              </w:rPr>
              <w:t>Итого: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22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rPr>
                <w:b/>
              </w:rPr>
              <w:t>22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rPr>
                <w:b/>
              </w:rPr>
              <w:t>22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rPr>
                <w:b/>
              </w:rPr>
              <w:t>22</w:t>
            </w:r>
          </w:p>
        </w:tc>
      </w:tr>
      <w:tr w:rsidR="00144A3B" w:rsidRPr="00D95207" w:rsidTr="00144A3B">
        <w:tc>
          <w:tcPr>
            <w:tcW w:w="10598" w:type="dxa"/>
            <w:gridSpan w:val="7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2.Часть, формируемая участниками</w:t>
            </w:r>
          </w:p>
          <w:p w:rsidR="00144A3B" w:rsidRPr="00D95207" w:rsidRDefault="00144A3B" w:rsidP="00144A3B">
            <w:pPr>
              <w:pStyle w:val="af2"/>
              <w:rPr>
                <w:b/>
              </w:rPr>
            </w:pPr>
            <w:r w:rsidRPr="00D95207">
              <w:rPr>
                <w:b/>
              </w:rPr>
              <w:t>образовательных отношений</w:t>
            </w:r>
          </w:p>
          <w:p w:rsidR="00144A3B" w:rsidRPr="00D95207" w:rsidRDefault="00144A3B" w:rsidP="00144A3B"/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Русский язык</w:t>
            </w:r>
          </w:p>
        </w:tc>
        <w:tc>
          <w:tcPr>
            <w:tcW w:w="3379" w:type="dxa"/>
          </w:tcPr>
          <w:p w:rsidR="00144A3B" w:rsidRPr="00D95207" w:rsidRDefault="00144A3B" w:rsidP="00144A3B"/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1</w:t>
            </w:r>
          </w:p>
        </w:tc>
      </w:tr>
      <w:tr w:rsidR="00144A3B" w:rsidRPr="00D95207" w:rsidTr="00144A3B">
        <w:tc>
          <w:tcPr>
            <w:tcW w:w="6758" w:type="dxa"/>
            <w:gridSpan w:val="2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Максимально допустимая недельная нагрузка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23</w:t>
            </w:r>
          </w:p>
        </w:tc>
        <w:tc>
          <w:tcPr>
            <w:tcW w:w="992" w:type="dxa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23</w:t>
            </w:r>
          </w:p>
        </w:tc>
        <w:tc>
          <w:tcPr>
            <w:tcW w:w="992" w:type="dxa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23</w:t>
            </w:r>
          </w:p>
        </w:tc>
        <w:tc>
          <w:tcPr>
            <w:tcW w:w="851" w:type="dxa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23</w:t>
            </w:r>
          </w:p>
        </w:tc>
      </w:tr>
    </w:tbl>
    <w:p w:rsidR="00144A3B" w:rsidRPr="00D95207" w:rsidRDefault="00144A3B" w:rsidP="00144A3B">
      <w:pPr>
        <w:rPr>
          <w:b/>
          <w:sz w:val="28"/>
          <w:szCs w:val="28"/>
        </w:rPr>
      </w:pPr>
      <w:r>
        <w:rPr>
          <w:b/>
          <w:sz w:val="28"/>
          <w:szCs w:val="28"/>
        </w:rPr>
        <w:t>4 А, Б, В, Г классы  (по  5</w:t>
      </w:r>
      <w:r w:rsidRPr="00D95207">
        <w:rPr>
          <w:b/>
          <w:sz w:val="28"/>
          <w:szCs w:val="28"/>
        </w:rPr>
        <w:t>-ти дневной рабочей неделе)</w:t>
      </w:r>
    </w:p>
    <w:tbl>
      <w:tblPr>
        <w:tblStyle w:val="aff7"/>
        <w:tblpPr w:leftFromText="180" w:rightFromText="180" w:vertAnchor="text" w:horzAnchor="margin" w:tblpXSpec="center" w:tblpY="-76"/>
        <w:tblW w:w="10598" w:type="dxa"/>
        <w:tblLayout w:type="fixed"/>
        <w:tblLook w:val="04A0"/>
      </w:tblPr>
      <w:tblGrid>
        <w:gridCol w:w="3379"/>
        <w:gridCol w:w="3379"/>
        <w:gridCol w:w="7"/>
        <w:gridCol w:w="998"/>
        <w:gridCol w:w="992"/>
        <w:gridCol w:w="992"/>
        <w:gridCol w:w="851"/>
      </w:tblGrid>
      <w:tr w:rsidR="00144A3B" w:rsidRPr="00D95207" w:rsidTr="00144A3B">
        <w:trPr>
          <w:trHeight w:val="414"/>
        </w:trPr>
        <w:tc>
          <w:tcPr>
            <w:tcW w:w="3379" w:type="dxa"/>
          </w:tcPr>
          <w:p w:rsidR="00144A3B" w:rsidRPr="00D95207" w:rsidRDefault="00144A3B" w:rsidP="00144A3B">
            <w:r w:rsidRPr="00D95207">
              <w:lastRenderedPageBreak/>
              <w:t>Предметные области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Учебные предметы</w:t>
            </w:r>
          </w:p>
        </w:tc>
        <w:tc>
          <w:tcPr>
            <w:tcW w:w="3840" w:type="dxa"/>
            <w:gridSpan w:val="5"/>
          </w:tcPr>
          <w:p w:rsidR="00144A3B" w:rsidRPr="00D95207" w:rsidRDefault="00144A3B" w:rsidP="00144A3B">
            <w:r w:rsidRPr="00D95207">
              <w:t>Количество часов</w:t>
            </w:r>
          </w:p>
        </w:tc>
      </w:tr>
      <w:tr w:rsidR="00144A3B" w:rsidRPr="00D95207" w:rsidTr="00144A3B">
        <w:tc>
          <w:tcPr>
            <w:tcW w:w="6765" w:type="dxa"/>
            <w:gridSpan w:val="3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1.Обязательная часть</w:t>
            </w:r>
          </w:p>
        </w:tc>
        <w:tc>
          <w:tcPr>
            <w:tcW w:w="998" w:type="dxa"/>
          </w:tcPr>
          <w:p w:rsidR="00144A3B" w:rsidRPr="00D95207" w:rsidRDefault="00144A3B" w:rsidP="00144A3B">
            <w:r w:rsidRPr="00D95207">
              <w:t>4А</w:t>
            </w:r>
          </w:p>
          <w:p w:rsidR="00144A3B" w:rsidRPr="00D95207" w:rsidRDefault="00144A3B" w:rsidP="00144A3B">
            <w:r w:rsidRPr="00D95207">
              <w:t>Школа России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4Б</w:t>
            </w:r>
          </w:p>
          <w:p w:rsidR="00144A3B" w:rsidRPr="00D95207" w:rsidRDefault="00144A3B" w:rsidP="00144A3B">
            <w:r w:rsidRPr="00D95207">
              <w:t xml:space="preserve">Школа </w:t>
            </w:r>
          </w:p>
          <w:p w:rsidR="00144A3B" w:rsidRPr="00D95207" w:rsidRDefault="00144A3B" w:rsidP="00144A3B">
            <w:r>
              <w:t>21 век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4В</w:t>
            </w:r>
          </w:p>
          <w:p w:rsidR="00144A3B" w:rsidRPr="00D95207" w:rsidRDefault="00144A3B" w:rsidP="00144A3B">
            <w:r w:rsidRPr="00D95207">
              <w:t>Школа</w:t>
            </w:r>
          </w:p>
          <w:p w:rsidR="00144A3B" w:rsidRPr="00D95207" w:rsidRDefault="00144A3B" w:rsidP="00144A3B">
            <w:r>
              <w:t>России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4Г</w:t>
            </w:r>
          </w:p>
          <w:p w:rsidR="00144A3B" w:rsidRPr="00D95207" w:rsidRDefault="00144A3B" w:rsidP="00144A3B">
            <w:r w:rsidRPr="00D95207">
              <w:t xml:space="preserve">Школа </w:t>
            </w:r>
          </w:p>
          <w:p w:rsidR="00144A3B" w:rsidRPr="00D95207" w:rsidRDefault="00144A3B" w:rsidP="00144A3B">
            <w:r>
              <w:t>России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Филология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Русский язык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>
              <w:t>4</w:t>
            </w:r>
          </w:p>
        </w:tc>
        <w:tc>
          <w:tcPr>
            <w:tcW w:w="851" w:type="dxa"/>
          </w:tcPr>
          <w:p w:rsidR="00144A3B" w:rsidRPr="00D95207" w:rsidRDefault="00144A3B" w:rsidP="00144A3B">
            <w:r>
              <w:t>4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/>
        </w:tc>
        <w:tc>
          <w:tcPr>
            <w:tcW w:w="3379" w:type="dxa"/>
          </w:tcPr>
          <w:p w:rsidR="00144A3B" w:rsidRPr="00D95207" w:rsidRDefault="00144A3B" w:rsidP="00144A3B">
            <w:r w:rsidRPr="00D95207">
              <w:t>Литературное чтение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>
              <w:t>3</w:t>
            </w:r>
          </w:p>
        </w:tc>
        <w:tc>
          <w:tcPr>
            <w:tcW w:w="992" w:type="dxa"/>
          </w:tcPr>
          <w:p w:rsidR="00144A3B" w:rsidRPr="00D95207" w:rsidRDefault="00144A3B" w:rsidP="00144A3B">
            <w:r>
              <w:t>3</w:t>
            </w:r>
          </w:p>
        </w:tc>
        <w:tc>
          <w:tcPr>
            <w:tcW w:w="992" w:type="dxa"/>
          </w:tcPr>
          <w:p w:rsidR="00144A3B" w:rsidRPr="00D95207" w:rsidRDefault="00144A3B" w:rsidP="00144A3B">
            <w:r>
              <w:t>3</w:t>
            </w:r>
          </w:p>
        </w:tc>
        <w:tc>
          <w:tcPr>
            <w:tcW w:w="851" w:type="dxa"/>
          </w:tcPr>
          <w:p w:rsidR="00144A3B" w:rsidRPr="00D95207" w:rsidRDefault="00144A3B" w:rsidP="00144A3B">
            <w:r>
              <w:t>3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/>
        </w:tc>
        <w:tc>
          <w:tcPr>
            <w:tcW w:w="3379" w:type="dxa"/>
          </w:tcPr>
          <w:p w:rsidR="00144A3B" w:rsidRPr="00D95207" w:rsidRDefault="00144A3B" w:rsidP="00144A3B">
            <w:r w:rsidRPr="00D95207">
              <w:t>Иностранный язык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2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2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2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2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Математика и информатика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Математика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4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4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Default="00144A3B" w:rsidP="00144A3B"/>
          <w:p w:rsidR="00144A3B" w:rsidRPr="00D95207" w:rsidRDefault="00144A3B" w:rsidP="00144A3B">
            <w:r w:rsidRPr="00D95207">
              <w:t>Окружающий мир</w:t>
            </w:r>
          </w:p>
        </w:tc>
        <w:tc>
          <w:tcPr>
            <w:tcW w:w="3379" w:type="dxa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Окружающий мир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2</w:t>
            </w:r>
          </w:p>
        </w:tc>
        <w:tc>
          <w:tcPr>
            <w:tcW w:w="992" w:type="dxa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2</w:t>
            </w:r>
          </w:p>
        </w:tc>
        <w:tc>
          <w:tcPr>
            <w:tcW w:w="992" w:type="dxa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2</w:t>
            </w:r>
          </w:p>
        </w:tc>
        <w:tc>
          <w:tcPr>
            <w:tcW w:w="851" w:type="dxa"/>
          </w:tcPr>
          <w:p w:rsidR="00144A3B" w:rsidRPr="00D95207" w:rsidRDefault="00144A3B" w:rsidP="00144A3B"/>
          <w:p w:rsidR="00144A3B" w:rsidRPr="00D95207" w:rsidRDefault="00144A3B" w:rsidP="00144A3B">
            <w:r w:rsidRPr="00D95207">
              <w:t>2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Основы религиозных культур и светской этики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Основы религиозных культур и светской этики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1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Искусство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Музыка</w:t>
            </w:r>
          </w:p>
          <w:p w:rsidR="00144A3B" w:rsidRPr="00D95207" w:rsidRDefault="00144A3B" w:rsidP="00144A3B">
            <w:r w:rsidRPr="00D95207">
              <w:t>Изобразительное искусство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1</w:t>
            </w:r>
          </w:p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  <w:p w:rsidR="00144A3B" w:rsidRPr="00D95207" w:rsidRDefault="00144A3B" w:rsidP="00144A3B">
            <w:r w:rsidRPr="00D95207">
              <w:t>1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1</w:t>
            </w:r>
          </w:p>
          <w:p w:rsidR="00144A3B" w:rsidRPr="00D95207" w:rsidRDefault="00144A3B" w:rsidP="00144A3B">
            <w:r w:rsidRPr="00D95207">
              <w:t>1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Технология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Технология</w:t>
            </w:r>
          </w:p>
          <w:p w:rsidR="00144A3B" w:rsidRPr="00D95207" w:rsidRDefault="00144A3B" w:rsidP="00144A3B"/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1</w:t>
            </w:r>
          </w:p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 w:rsidRPr="00D95207">
              <w:t>Физическая культура</w:t>
            </w:r>
          </w:p>
        </w:tc>
        <w:tc>
          <w:tcPr>
            <w:tcW w:w="3379" w:type="dxa"/>
          </w:tcPr>
          <w:p w:rsidR="00144A3B" w:rsidRPr="00D95207" w:rsidRDefault="00144A3B" w:rsidP="00144A3B">
            <w:r w:rsidRPr="00D95207">
              <w:t>Физическая культура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3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3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3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3</w:t>
            </w:r>
          </w:p>
        </w:tc>
      </w:tr>
      <w:tr w:rsidR="00144A3B" w:rsidRPr="00D95207" w:rsidTr="00144A3B">
        <w:tc>
          <w:tcPr>
            <w:tcW w:w="6758" w:type="dxa"/>
            <w:gridSpan w:val="2"/>
          </w:tcPr>
          <w:p w:rsidR="00144A3B" w:rsidRPr="00D95207" w:rsidRDefault="00144A3B" w:rsidP="00144A3B">
            <w:r w:rsidRPr="00D95207">
              <w:rPr>
                <w:b/>
              </w:rPr>
              <w:t>Итого: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992" w:type="dxa"/>
          </w:tcPr>
          <w:p w:rsidR="00144A3B" w:rsidRPr="00D95207" w:rsidRDefault="00144A3B" w:rsidP="00144A3B">
            <w:r>
              <w:rPr>
                <w:b/>
              </w:rPr>
              <w:t>22</w:t>
            </w:r>
          </w:p>
        </w:tc>
        <w:tc>
          <w:tcPr>
            <w:tcW w:w="992" w:type="dxa"/>
          </w:tcPr>
          <w:p w:rsidR="00144A3B" w:rsidRPr="00D95207" w:rsidRDefault="00144A3B" w:rsidP="00144A3B">
            <w:r>
              <w:rPr>
                <w:b/>
              </w:rPr>
              <w:t>22</w:t>
            </w:r>
          </w:p>
        </w:tc>
        <w:tc>
          <w:tcPr>
            <w:tcW w:w="851" w:type="dxa"/>
          </w:tcPr>
          <w:p w:rsidR="00144A3B" w:rsidRPr="00D95207" w:rsidRDefault="00144A3B" w:rsidP="00144A3B">
            <w:r>
              <w:rPr>
                <w:b/>
              </w:rPr>
              <w:t>22</w:t>
            </w:r>
          </w:p>
        </w:tc>
      </w:tr>
      <w:tr w:rsidR="00144A3B" w:rsidRPr="00D95207" w:rsidTr="00144A3B">
        <w:tc>
          <w:tcPr>
            <w:tcW w:w="10598" w:type="dxa"/>
            <w:gridSpan w:val="7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2.Часть, формируемая участниками</w:t>
            </w:r>
          </w:p>
          <w:p w:rsidR="00144A3B" w:rsidRPr="00D95207" w:rsidRDefault="00144A3B" w:rsidP="00144A3B">
            <w:pPr>
              <w:pStyle w:val="af2"/>
              <w:rPr>
                <w:b/>
              </w:rPr>
            </w:pPr>
            <w:r w:rsidRPr="00D95207">
              <w:rPr>
                <w:b/>
              </w:rPr>
              <w:t>образовательных отношений</w:t>
            </w:r>
          </w:p>
          <w:p w:rsidR="00144A3B" w:rsidRPr="00D95207" w:rsidRDefault="00144A3B" w:rsidP="00144A3B"/>
        </w:tc>
      </w:tr>
      <w:tr w:rsidR="00144A3B" w:rsidRPr="00D95207" w:rsidTr="00144A3B">
        <w:tc>
          <w:tcPr>
            <w:tcW w:w="3379" w:type="dxa"/>
          </w:tcPr>
          <w:p w:rsidR="00144A3B" w:rsidRPr="00D95207" w:rsidRDefault="00144A3B" w:rsidP="00144A3B">
            <w:r>
              <w:t>Русский язык</w:t>
            </w:r>
          </w:p>
        </w:tc>
        <w:tc>
          <w:tcPr>
            <w:tcW w:w="3379" w:type="dxa"/>
          </w:tcPr>
          <w:p w:rsidR="00144A3B" w:rsidRPr="00D95207" w:rsidRDefault="00144A3B" w:rsidP="00144A3B"/>
        </w:tc>
        <w:tc>
          <w:tcPr>
            <w:tcW w:w="1005" w:type="dxa"/>
            <w:gridSpan w:val="2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992" w:type="dxa"/>
          </w:tcPr>
          <w:p w:rsidR="00144A3B" w:rsidRPr="00D95207" w:rsidRDefault="00144A3B" w:rsidP="00144A3B">
            <w:r w:rsidRPr="00D95207">
              <w:t>1</w:t>
            </w:r>
          </w:p>
        </w:tc>
        <w:tc>
          <w:tcPr>
            <w:tcW w:w="851" w:type="dxa"/>
          </w:tcPr>
          <w:p w:rsidR="00144A3B" w:rsidRPr="00D95207" w:rsidRDefault="00144A3B" w:rsidP="00144A3B">
            <w:r w:rsidRPr="00D95207">
              <w:t>1</w:t>
            </w:r>
          </w:p>
        </w:tc>
      </w:tr>
      <w:tr w:rsidR="00144A3B" w:rsidRPr="00D95207" w:rsidTr="00144A3B">
        <w:tc>
          <w:tcPr>
            <w:tcW w:w="6758" w:type="dxa"/>
            <w:gridSpan w:val="2"/>
          </w:tcPr>
          <w:p w:rsidR="00144A3B" w:rsidRPr="00D95207" w:rsidRDefault="00144A3B" w:rsidP="00144A3B">
            <w:pPr>
              <w:rPr>
                <w:b/>
              </w:rPr>
            </w:pPr>
            <w:r w:rsidRPr="00D95207">
              <w:rPr>
                <w:b/>
              </w:rPr>
              <w:t>Максимально допустимая недельная нагрузка</w:t>
            </w:r>
          </w:p>
        </w:tc>
        <w:tc>
          <w:tcPr>
            <w:tcW w:w="1005" w:type="dxa"/>
            <w:gridSpan w:val="2"/>
          </w:tcPr>
          <w:p w:rsidR="00144A3B" w:rsidRPr="00D95207" w:rsidRDefault="00144A3B" w:rsidP="00144A3B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92" w:type="dxa"/>
          </w:tcPr>
          <w:p w:rsidR="00144A3B" w:rsidRPr="00D95207" w:rsidRDefault="00144A3B" w:rsidP="00144A3B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92" w:type="dxa"/>
          </w:tcPr>
          <w:p w:rsidR="00144A3B" w:rsidRPr="00D95207" w:rsidRDefault="00144A3B" w:rsidP="00144A3B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851" w:type="dxa"/>
          </w:tcPr>
          <w:p w:rsidR="00144A3B" w:rsidRPr="00D95207" w:rsidRDefault="00144A3B" w:rsidP="00144A3B">
            <w:pPr>
              <w:rPr>
                <w:b/>
              </w:rPr>
            </w:pPr>
            <w:r>
              <w:rPr>
                <w:b/>
              </w:rPr>
              <w:t>23</w:t>
            </w:r>
          </w:p>
        </w:tc>
      </w:tr>
    </w:tbl>
    <w:p w:rsidR="00144A3B" w:rsidRPr="00D95207" w:rsidRDefault="00144A3B" w:rsidP="00144A3B"/>
    <w:p w:rsidR="00144A3B" w:rsidRDefault="00144A3B" w:rsidP="00144A3B">
      <w:pPr>
        <w:rPr>
          <w:b/>
          <w:sz w:val="28"/>
          <w:szCs w:val="28"/>
        </w:rPr>
      </w:pPr>
    </w:p>
    <w:p w:rsidR="00144A3B" w:rsidRPr="0022672B" w:rsidRDefault="00144A3B" w:rsidP="00144A3B"/>
    <w:p w:rsidR="00144A3B" w:rsidRDefault="00144A3B" w:rsidP="00144A3B">
      <w:pPr>
        <w:tabs>
          <w:tab w:val="left" w:pos="-426"/>
          <w:tab w:val="right" w:leader="dot" w:pos="9639"/>
        </w:tabs>
        <w:spacing w:after="0" w:line="360" w:lineRule="auto"/>
        <w:ind w:left="-426" w:hanging="567"/>
        <w:jc w:val="both"/>
        <w:rPr>
          <w:rFonts w:ascii="Times New Roman" w:hAnsi="Times New Roman" w:cs="Times New Roman"/>
          <w:bCs/>
          <w:kern w:val="2"/>
          <w:sz w:val="28"/>
          <w:szCs w:val="28"/>
        </w:rPr>
      </w:pPr>
    </w:p>
    <w:p w:rsidR="00E076FC" w:rsidRDefault="00E076FC" w:rsidP="005B6D7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415833122"/>
    </w:p>
    <w:p w:rsidR="00E076FC" w:rsidRDefault="0039194F" w:rsidP="0039194F">
      <w:pPr>
        <w:tabs>
          <w:tab w:val="left" w:pos="0"/>
          <w:tab w:val="right" w:leader="dot" w:pos="9639"/>
        </w:tabs>
        <w:spacing w:before="120" w:after="120" w:line="240" w:lineRule="auto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3.2.План внеурочной работы</w:t>
      </w:r>
      <w:r w:rsidR="0052122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52122E" w:rsidRPr="0052122E">
        <w:rPr>
          <w:rFonts w:ascii="Times New Roman" w:hAnsi="Times New Roman" w:cs="Times New Roman"/>
          <w:color w:val="auto"/>
          <w:sz w:val="28"/>
          <w:szCs w:val="28"/>
        </w:rPr>
        <w:t>соответствует ООП НОО.</w:t>
      </w:r>
    </w:p>
    <w:p w:rsidR="00907752" w:rsidRDefault="00FB065A" w:rsidP="005B6D7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>3.</w:t>
      </w:r>
      <w:r w:rsidR="00210F9D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Система условий реализации адаптированной основной </w:t>
      </w:r>
      <w:r w:rsidR="00451FFD">
        <w:rPr>
          <w:rFonts w:ascii="Times New Roman" w:hAnsi="Times New Roman" w:cs="Times New Roman"/>
          <w:b/>
          <w:color w:val="auto"/>
          <w:sz w:val="28"/>
          <w:szCs w:val="28"/>
        </w:rPr>
        <w:t>обще</w:t>
      </w: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>образовательной программы начального общего образования обучающихся с задержкой психического развития</w:t>
      </w:r>
      <w:bookmarkEnd w:id="11"/>
    </w:p>
    <w:p w:rsidR="00800A9B" w:rsidRPr="00800A9B" w:rsidRDefault="00800A9B" w:rsidP="00C27BAD">
      <w:pPr>
        <w:suppressAutoHyphens w:val="0"/>
        <w:autoSpaceDE w:val="0"/>
        <w:autoSpaceDN w:val="0"/>
        <w:adjustRightInd w:val="0"/>
        <w:spacing w:after="0" w:line="36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</w:pPr>
      <w:r w:rsidRPr="00800A9B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  <w:t>Кадровое обеспечение</w:t>
      </w:r>
    </w:p>
    <w:tbl>
      <w:tblPr>
        <w:tblW w:w="10349" w:type="dxa"/>
        <w:tblInd w:w="-743" w:type="dxa"/>
        <w:tblLayout w:type="fixed"/>
        <w:tblLook w:val="0000"/>
      </w:tblPr>
      <w:tblGrid>
        <w:gridCol w:w="1277"/>
        <w:gridCol w:w="1842"/>
        <w:gridCol w:w="1560"/>
        <w:gridCol w:w="3260"/>
        <w:gridCol w:w="2410"/>
      </w:tblGrid>
      <w:tr w:rsidR="00C27BAD" w:rsidRPr="00800A9B" w:rsidTr="00C27BAD"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Должность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Должностные обязанности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Количество работников в ОУ (</w:t>
            </w:r>
            <w:proofErr w:type="gramStart"/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требуется</w:t>
            </w:r>
            <w:proofErr w:type="gramEnd"/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 xml:space="preserve"> / имеется)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Уровень квалификации работников ОУ</w:t>
            </w:r>
          </w:p>
        </w:tc>
      </w:tr>
      <w:tr w:rsidR="00C27BAD" w:rsidRPr="00800A9B" w:rsidTr="00C27BAD"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Требования к уровню квалификации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Фактический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Руководитель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образователь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учреждения (директор)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Обеспечива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ет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системную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образователь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ную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 и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администра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тивно-хозяйствен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ную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 работу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образователь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учреждения.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ind w:right="437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gram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по направлениям подготовки "Государственное и муниципальное управление", "Менеджмент", "Управление персоналом" и стаж работы на педагогических должностях не менее 5 лет,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и дополнительное профессиональное образование в области государственного и муниципального управления, менеджмента и экономики и стаж работы на педагогических или руководящих должностях более 5 лет.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Замести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тель руководителя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Координиру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ет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работу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преподавате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лей, воспитателей разработку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учебно-методичес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кой и иной документа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ции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. Обеспечивает  совершенствование методов организации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образователь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процесса.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Осуществля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ет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контроль за</w:t>
            </w:r>
            <w:proofErr w:type="gram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качеством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образователь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процесса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0/4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gram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Высшее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профессиональное образование по направлениям подготовки "Государственное и муниципальное управление", "Менеджмент", "Управление персоналом" и стаж работы на педагогических должностях не менее 5 лет,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 xml:space="preserve">высшее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профессиональное образование и стаж работы на педагогических или руководящих должностях не менее 5 лет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Учитель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Осуществля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ет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обучение и воспитание </w:t>
            </w:r>
            <w:proofErr w:type="gram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обучающихся</w:t>
            </w:r>
            <w:proofErr w:type="gram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, способствует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формирова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нию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общей культуры личности, социализации, осознанного выбора и освоения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образователь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ных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программ.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0/15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shd w:val="clear" w:color="auto" w:fill="FFFF00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преподаваемому предмету, без предъявления требований к стажу работы, либо высшее профессиональное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Высшее профессиональное образование – 23;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Среднее профессиональное образование - 1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Среднее профессиональное образование 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337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Социальный педагог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Осуществля</w:t>
            </w:r>
            <w:proofErr w:type="spellEnd"/>
          </w:p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ет</w:t>
            </w:r>
            <w:proofErr w:type="spellEnd"/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 xml:space="preserve"> комплекс мероприятий по воспитанию, образованию</w:t>
            </w:r>
          </w:p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 xml:space="preserve">развитию и социальной защите личности в </w:t>
            </w:r>
            <w:proofErr w:type="spellStart"/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учреждениях</w:t>
            </w:r>
            <w:proofErr w:type="gramStart"/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,о</w:t>
            </w:r>
            <w:proofErr w:type="gramEnd"/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рганизациях</w:t>
            </w:r>
            <w:proofErr w:type="spellEnd"/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 xml:space="preserve"> и по месту жительства обучающихся.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337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337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или среднее профессиональное образование по направлениям подготовки «Образование и педагогика», «Социальная педагогика»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337" w:line="240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 xml:space="preserve">Высшее профессиональное образование 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Педагог-психолог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Осуществляет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профессио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нальную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деятельность, направленную на сохранение психического, соматического и социального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 xml:space="preserve">благополучия </w:t>
            </w:r>
            <w:proofErr w:type="gram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обучающихся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Высшее профессиональное образование или среднее профессиональное образование по направлению подготовки "Педагогика и психология" без предъявления требований к стажу работы либо высшее профессиональное образование или среднее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профессиональное образование и дополнительное профессиональное образование по направлению подготовки "Педагогика и психология"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 xml:space="preserve">Высшее профессиональное образование 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 xml:space="preserve">Педагог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дополнитель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Осуществляет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дополнитель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ное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образование </w:t>
            </w:r>
            <w:proofErr w:type="gram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обучающихся</w:t>
            </w:r>
            <w:proofErr w:type="gram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всоответст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вии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с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образователь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ной программой, развивает их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разнообраз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ную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творческую деятельность.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0/7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или среднее профессиональное образование в области, соответствующей профилю кружка, секции, студии,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"Образование и педагогика"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– 7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среднее профессиональное образование - 1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Учитель-логопед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D04D2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высшее профессиональное образование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Заведующий библиотекой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Обеспечивает доступ </w:t>
            </w:r>
            <w:proofErr w:type="gram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обучающихся</w:t>
            </w:r>
            <w:proofErr w:type="gram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к информацио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 xml:space="preserve">нным ресурсам, участвует в их духовно-нравственном воспитании,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профориента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ции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и социализации,  содействует </w:t>
            </w: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формирова</w:t>
            </w:r>
            <w:proofErr w:type="spellEnd"/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proofErr w:type="spell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нию</w:t>
            </w:r>
            <w:proofErr w:type="spell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 информационной компетентности </w:t>
            </w:r>
            <w:proofErr w:type="gramStart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обучающихся</w:t>
            </w:r>
            <w:proofErr w:type="gramEnd"/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или среднее профессиональное образование по специальности "Библиотечно-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информационная деятельность"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ar-SA"/>
              </w:rPr>
              <w:lastRenderedPageBreak/>
              <w:t>Высшее профессиональное образование</w:t>
            </w:r>
          </w:p>
        </w:tc>
      </w:tr>
    </w:tbl>
    <w:p w:rsidR="00800A9B" w:rsidRPr="00800A9B" w:rsidRDefault="00800A9B" w:rsidP="005B6D7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C0389" w:rsidRDefault="003C0389" w:rsidP="00C27BA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3C0389" w:rsidRDefault="003C0389" w:rsidP="00C27BA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3C0389" w:rsidRDefault="003C0389" w:rsidP="00C27BA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DB2882" w:rsidRDefault="00DB2882" w:rsidP="00C27BA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  <w:r>
        <w:rPr>
          <w:rFonts w:ascii="Times New Roman" w:hAnsi="Times New Roman" w:cs="Times New Roman"/>
          <w:b/>
          <w:kern w:val="28"/>
          <w:sz w:val="28"/>
          <w:szCs w:val="28"/>
        </w:rPr>
        <w:t>Курсовая подготовка</w:t>
      </w:r>
    </w:p>
    <w:tbl>
      <w:tblPr>
        <w:tblStyle w:val="29"/>
        <w:tblW w:w="10065" w:type="dxa"/>
        <w:tblInd w:w="-601" w:type="dxa"/>
        <w:tblLayout w:type="fixed"/>
        <w:tblLook w:val="04A0"/>
      </w:tblPr>
      <w:tblGrid>
        <w:gridCol w:w="1985"/>
        <w:gridCol w:w="1222"/>
        <w:gridCol w:w="3768"/>
        <w:gridCol w:w="3090"/>
      </w:tblGrid>
      <w:tr w:rsidR="00DB2882" w:rsidRPr="00DB2882" w:rsidTr="006772FC">
        <w:trPr>
          <w:trHeight w:val="633"/>
        </w:trPr>
        <w:tc>
          <w:tcPr>
            <w:tcW w:w="100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</w:pPr>
            <w:r w:rsidRPr="00DB2882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 xml:space="preserve">2016-2017 </w:t>
            </w:r>
            <w:proofErr w:type="spellStart"/>
            <w:r w:rsidRPr="00DB2882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уч</w:t>
            </w:r>
            <w:proofErr w:type="gramStart"/>
            <w:r w:rsidRPr="00DB2882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.г</w:t>
            </w:r>
            <w:proofErr w:type="gramEnd"/>
            <w:r w:rsidRPr="00DB2882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од</w:t>
            </w:r>
            <w:proofErr w:type="spellEnd"/>
          </w:p>
        </w:tc>
      </w:tr>
      <w:tr w:rsidR="00DB2882" w:rsidRPr="00DB2882" w:rsidTr="006772FC">
        <w:trPr>
          <w:trHeight w:val="2039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DB288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</w:rPr>
            </w:pPr>
            <w:r w:rsidRPr="00DB2882">
              <w:rPr>
                <w:rFonts w:ascii="Times New Roman" w:eastAsia="Times New Roman" w:hAnsi="Times New Roman" w:cs="Times New Roman"/>
                <w:color w:val="000000"/>
                <w:kern w:val="0"/>
                <w:sz w:val="16"/>
                <w:szCs w:val="16"/>
                <w:lang w:eastAsia="ru-RU"/>
              </w:rPr>
              <w:t xml:space="preserve">Направление курсовой подготовки в соответствии с приоритетами в области образования 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B288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Название курсов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DB2882"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:lang w:eastAsia="ru-RU"/>
              </w:rPr>
              <w:t xml:space="preserve">Организация дополнительного  образования, на базе которого пройдена курсовая подготовка, </w:t>
            </w:r>
            <w:r w:rsidRPr="00DB2882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форма обучения, документ</w:t>
            </w:r>
          </w:p>
          <w:p w:rsidR="00DB2882" w:rsidRPr="00DB2882" w:rsidRDefault="00DB2882" w:rsidP="00DB288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:lang w:eastAsia="ru-RU"/>
              </w:rPr>
            </w:pPr>
          </w:p>
        </w:tc>
      </w:tr>
      <w:tr w:rsidR="00DB2882" w:rsidRPr="00DB2882" w:rsidTr="006772FC">
        <w:trPr>
          <w:trHeight w:val="1415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proofErr w:type="spellStart"/>
            <w:r w:rsidRPr="00DB288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Ботвич</w:t>
            </w:r>
            <w:proofErr w:type="spellEnd"/>
            <w:r w:rsidRPr="00DB288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Тамара Николаевна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DB288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DB288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«Формирование предметных результатов освоения математики у младших школьников в соответствии с требованиями ФГОС»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КГАОУ ДПО (ПК</w:t>
            </w:r>
            <w:proofErr w:type="gram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)С</w:t>
            </w:r>
            <w:proofErr w:type="gram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, 72ч. удостоверение № 17612уд, дистанционно 14.09-15.11.2016</w:t>
            </w:r>
          </w:p>
        </w:tc>
      </w:tr>
      <w:tr w:rsidR="00DB2882" w:rsidRPr="00DB2882" w:rsidTr="006772F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Горбач Ирина Константиновна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ОРКСЭ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«Преподавание предмета ОРКСЭ в условиях реализации требований </w:t>
            </w: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lastRenderedPageBreak/>
              <w:t>ФГОС»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lastRenderedPageBreak/>
              <w:t>КГАОУ ДПО (ПК</w:t>
            </w:r>
            <w:proofErr w:type="gram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)С</w:t>
            </w:r>
            <w:proofErr w:type="gram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, 72ч. удостоверение № 15915уд, </w:t>
            </w:r>
            <w:proofErr w:type="spell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очно</w:t>
            </w:r>
            <w:proofErr w:type="spell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 10.10-19.10.2016</w:t>
            </w:r>
          </w:p>
        </w:tc>
      </w:tr>
      <w:tr w:rsidR="00DB2882" w:rsidRPr="00DB2882" w:rsidTr="006772F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proofErr w:type="spell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lastRenderedPageBreak/>
              <w:t>Лукишина</w:t>
            </w:r>
            <w:proofErr w:type="spell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 Любовь Анатольевна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«ФГОС: Методика реализации программ учебного предмета «Технология». Ученический проект в технологическом образовании школьников»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КГАОУ ДПО (ПК</w:t>
            </w:r>
            <w:proofErr w:type="gram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)С</w:t>
            </w:r>
            <w:proofErr w:type="gram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, 72ч. удостоверение № 16746, </w:t>
            </w:r>
            <w:proofErr w:type="spell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очно</w:t>
            </w:r>
            <w:proofErr w:type="spell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 24.10-02.11.2016</w:t>
            </w:r>
          </w:p>
        </w:tc>
      </w:tr>
      <w:tr w:rsidR="00DB2882" w:rsidRPr="00DB2882" w:rsidTr="006772F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Кравченко </w:t>
            </w:r>
            <w:proofErr w:type="spell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Армануш</w:t>
            </w:r>
            <w:proofErr w:type="spell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Валтеровна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«Содержание и организация образовательного процесса по физической культуре в специальных медицинских группах»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КГАОУ ДПО (ПК</w:t>
            </w:r>
            <w:proofErr w:type="gram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)С</w:t>
            </w:r>
            <w:proofErr w:type="gram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, 72ч. удостоверение № 16790, </w:t>
            </w:r>
            <w:proofErr w:type="spell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очно</w:t>
            </w:r>
            <w:proofErr w:type="spell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 24.10-02.11.2016</w:t>
            </w:r>
          </w:p>
        </w:tc>
      </w:tr>
      <w:tr w:rsidR="00DB2882" w:rsidRPr="00DB2882" w:rsidTr="006772F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Шумилова Елена Егоровна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«Технологии организации социально значимой деятельности подростков для обеспечения личностных </w:t>
            </w:r>
            <w:proofErr w:type="spellStart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резуьлтатов</w:t>
            </w:r>
            <w:proofErr w:type="spellEnd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в контексте требований ФГОС»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КГАОУ ДПО (ПК</w:t>
            </w:r>
            <w:proofErr w:type="gram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)С</w:t>
            </w:r>
            <w:proofErr w:type="gram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, 72ч. удостоверение № 16706, </w:t>
            </w:r>
            <w:proofErr w:type="spell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очно</w:t>
            </w:r>
            <w:proofErr w:type="spell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 24.10-02.11.2016</w:t>
            </w:r>
          </w:p>
        </w:tc>
      </w:tr>
      <w:tr w:rsidR="00DB2882" w:rsidRPr="00DB2882" w:rsidTr="006772F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Демьянова Лариса Викторовна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ОВЗ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«Организационно – управленческий аспект введения ФГОС НОО </w:t>
            </w:r>
            <w:proofErr w:type="gramStart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обучающихся</w:t>
            </w:r>
            <w:proofErr w:type="gramEnd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с умственной отсталостью»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КГАОУ ДПО (ПК</w:t>
            </w:r>
            <w:proofErr w:type="gram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)С</w:t>
            </w:r>
            <w:proofErr w:type="gram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, 48ч. удостоверение № 17662/уд, </w:t>
            </w:r>
            <w:proofErr w:type="spell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очно</w:t>
            </w:r>
            <w:proofErr w:type="spell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 21.11-26.11.2016</w:t>
            </w:r>
          </w:p>
        </w:tc>
      </w:tr>
      <w:tr w:rsidR="00DB2882" w:rsidRPr="00DB2882" w:rsidTr="006772F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Михалев Александр Викторович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«ФГОС: аспекты организации и преподавания физической культуры в образовательной организации»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КГАОУ ДПО (ПК</w:t>
            </w:r>
            <w:proofErr w:type="gram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)С</w:t>
            </w:r>
            <w:proofErr w:type="gram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, 72ч. удостоверение № 17662/уд, </w:t>
            </w:r>
            <w:proofErr w:type="spell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очно</w:t>
            </w:r>
            <w:proofErr w:type="spell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 28.11-07.12.2016</w:t>
            </w:r>
          </w:p>
        </w:tc>
      </w:tr>
      <w:tr w:rsidR="00DB2882" w:rsidRPr="00DB2882" w:rsidTr="006772F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Павленко Наталья Ивановна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</w:t>
            </w:r>
            <w:proofErr w:type="spellStart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Метапредметный</w:t>
            </w:r>
            <w:proofErr w:type="spellEnd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подход в </w:t>
            </w:r>
            <w:proofErr w:type="spellStart"/>
            <w:proofErr w:type="gramStart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обучении-основа</w:t>
            </w:r>
            <w:proofErr w:type="spellEnd"/>
            <w:proofErr w:type="gramEnd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ФГОС ОО»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ГАОУ ДПО «Институт развития образования Республики Татарстан», удостоверение № 180001235861, </w:t>
            </w:r>
            <w:proofErr w:type="spell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очно</w:t>
            </w:r>
            <w:proofErr w:type="spell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 27.03-28.03.2017 </w:t>
            </w: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highlight w:val="yellow"/>
                <w:lang w:eastAsia="zh-CN"/>
              </w:rPr>
              <w:t>(18 часов)</w:t>
            </w:r>
          </w:p>
        </w:tc>
      </w:tr>
      <w:tr w:rsidR="00DB2882" w:rsidRPr="00DB2882" w:rsidTr="006772F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Густова Тамара Олеговна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«Содержание и методика преподавания истории в контексте ФГОС»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КГАОУ ДПО (ПК</w:t>
            </w:r>
            <w:proofErr w:type="gram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)С</w:t>
            </w:r>
            <w:proofErr w:type="gram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, 108ч.</w:t>
            </w:r>
          </w:p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удостоверение №26140/уд</w:t>
            </w:r>
          </w:p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proofErr w:type="spell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очно</w:t>
            </w:r>
            <w:proofErr w:type="spell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 06.04-21.25. 04.2017</w:t>
            </w:r>
          </w:p>
        </w:tc>
      </w:tr>
      <w:tr w:rsidR="00DB2882" w:rsidRPr="00DB2882" w:rsidTr="006772F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Елшина Нина Викторовна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Профессиональная деятельность педагога-библиотекаря в условиях школьного информационно-библиотечного центр</w:t>
            </w:r>
            <w:proofErr w:type="gramStart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а(</w:t>
            </w:r>
            <w:proofErr w:type="gramEnd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ИБЦ)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КГАОУ ДПО (ПК</w:t>
            </w:r>
            <w:proofErr w:type="gram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)С</w:t>
            </w:r>
            <w:proofErr w:type="gram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, 72 ч.</w:t>
            </w:r>
          </w:p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удостоверение №26688</w:t>
            </w:r>
          </w:p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proofErr w:type="spell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очно</w:t>
            </w:r>
            <w:proofErr w:type="spell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 17.04-21.26. 04.2017</w:t>
            </w:r>
          </w:p>
        </w:tc>
      </w:tr>
      <w:tr w:rsidR="00DB2882" w:rsidRPr="00DB2882" w:rsidTr="006772FC">
        <w:tc>
          <w:tcPr>
            <w:tcW w:w="100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auto"/>
                <w:kern w:val="0"/>
                <w:sz w:val="28"/>
                <w:szCs w:val="28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b/>
                <w:color w:val="auto"/>
                <w:kern w:val="0"/>
                <w:sz w:val="28"/>
                <w:szCs w:val="28"/>
                <w:lang w:eastAsia="zh-CN"/>
              </w:rPr>
              <w:t>семинары, конференции</w:t>
            </w:r>
          </w:p>
        </w:tc>
      </w:tr>
      <w:tr w:rsidR="00DB2882" w:rsidRPr="00DB2882" w:rsidTr="006772F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proofErr w:type="spell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Костюченко</w:t>
            </w:r>
            <w:proofErr w:type="spell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 Светлана Викторовна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proofErr w:type="gram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Всероссийский </w:t>
            </w:r>
            <w:proofErr w:type="spell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вебинар</w:t>
            </w:r>
            <w:proofErr w:type="spell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 для учителей английского языка «Подготовка школьников к </w:t>
            </w: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устной части ОГЭ по английскому языку: особенности и приемы (на примере учебников и пособий издательства «Титул»</w:t>
            </w:r>
            <w:proofErr w:type="gramEnd"/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</w:p>
        </w:tc>
      </w:tr>
      <w:tr w:rsidR="00DB2882" w:rsidRPr="00DB2882" w:rsidTr="006772F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proofErr w:type="spell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lastRenderedPageBreak/>
              <w:t>Вайцехович</w:t>
            </w:r>
            <w:proofErr w:type="spell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 Алевтина Викторовна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</w:t>
            </w: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val="en-US" w:eastAsia="zh-CN"/>
              </w:rPr>
              <w:t>IX</w:t>
            </w: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Всероссийская </w:t>
            </w:r>
            <w:proofErr w:type="spellStart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науч</w:t>
            </w:r>
            <w:proofErr w:type="spellEnd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КГАОУ ДПО (ПК</w:t>
            </w:r>
            <w:proofErr w:type="gram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)С</w:t>
            </w:r>
            <w:proofErr w:type="gram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, </w:t>
            </w:r>
          </w:p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18-19.01.2017</w:t>
            </w:r>
          </w:p>
        </w:tc>
      </w:tr>
      <w:tr w:rsidR="00DB2882" w:rsidRPr="00DB2882" w:rsidTr="006772F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Сушкина Елена Владимировна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val="en-US" w:eastAsia="zh-CN"/>
              </w:rPr>
              <w:t>IX</w:t>
            </w: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Всероссийская </w:t>
            </w:r>
            <w:proofErr w:type="spellStart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науч</w:t>
            </w:r>
            <w:proofErr w:type="spellEnd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КГАОУ ДПО (ПК</w:t>
            </w:r>
            <w:proofErr w:type="gram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)С</w:t>
            </w:r>
            <w:proofErr w:type="gram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, </w:t>
            </w:r>
          </w:p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18-19.01.2017</w:t>
            </w:r>
          </w:p>
        </w:tc>
      </w:tr>
      <w:tr w:rsidR="00DB2882" w:rsidRPr="00DB2882" w:rsidTr="006772F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Павленко Наталья Ивановна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val="en-US" w:eastAsia="zh-CN"/>
              </w:rPr>
              <w:t>IX</w:t>
            </w: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Всероссийская </w:t>
            </w:r>
            <w:proofErr w:type="spellStart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науч</w:t>
            </w:r>
            <w:proofErr w:type="spellEnd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КГАОУ ДПО (ПК</w:t>
            </w:r>
            <w:proofErr w:type="gram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)С</w:t>
            </w:r>
            <w:proofErr w:type="gram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, </w:t>
            </w:r>
          </w:p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18-19.01.2017</w:t>
            </w:r>
          </w:p>
        </w:tc>
      </w:tr>
      <w:tr w:rsidR="00DB2882" w:rsidRPr="00DB2882" w:rsidTr="006772F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Рязанова Наталья Валерьевна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val="en-US" w:eastAsia="zh-CN"/>
              </w:rPr>
              <w:t>IX</w:t>
            </w:r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Всероссийская </w:t>
            </w:r>
            <w:proofErr w:type="spellStart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науч</w:t>
            </w:r>
            <w:proofErr w:type="spellEnd"/>
            <w:r w:rsidRPr="00DB2882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КГАОУ ДПО (ПК</w:t>
            </w:r>
            <w:proofErr w:type="gramStart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)С</w:t>
            </w:r>
            <w:proofErr w:type="gramEnd"/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 xml:space="preserve">, </w:t>
            </w:r>
          </w:p>
          <w:p w:rsidR="00DB2882" w:rsidRPr="00DB2882" w:rsidRDefault="00DB2882" w:rsidP="00DB2882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</w:pPr>
            <w:r w:rsidRPr="00DB2882">
              <w:rPr>
                <w:rFonts w:ascii="Times New Roman" w:eastAsia="SimSun" w:hAnsi="Times New Roman" w:cs="Times New Roman"/>
                <w:color w:val="auto"/>
                <w:kern w:val="0"/>
                <w:lang w:eastAsia="zh-CN"/>
              </w:rPr>
              <w:t>18-19.01.2017</w:t>
            </w:r>
          </w:p>
        </w:tc>
      </w:tr>
    </w:tbl>
    <w:p w:rsidR="00DB2882" w:rsidRDefault="00DB2882" w:rsidP="00DB288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545616" w:rsidRPr="00F63254" w:rsidRDefault="00DB2882" w:rsidP="00C27BA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kern w:val="28"/>
          <w:sz w:val="28"/>
          <w:szCs w:val="28"/>
        </w:rPr>
        <w:t>Ф</w:t>
      </w:r>
      <w:r w:rsidR="00545616" w:rsidRPr="00F63254">
        <w:rPr>
          <w:rFonts w:ascii="Times New Roman" w:hAnsi="Times New Roman" w:cs="Times New Roman"/>
          <w:b/>
          <w:kern w:val="28"/>
          <w:sz w:val="28"/>
          <w:szCs w:val="28"/>
        </w:rPr>
        <w:t>инансов</w:t>
      </w:r>
      <w:r w:rsidR="00545616">
        <w:rPr>
          <w:rFonts w:ascii="Times New Roman" w:hAnsi="Times New Roman" w:cs="Times New Roman"/>
          <w:b/>
          <w:kern w:val="28"/>
          <w:sz w:val="28"/>
          <w:szCs w:val="28"/>
        </w:rPr>
        <w:t>ы</w:t>
      </w:r>
      <w:r w:rsidR="00545616" w:rsidRPr="00F63254">
        <w:rPr>
          <w:rFonts w:ascii="Times New Roman" w:hAnsi="Times New Roman" w:cs="Times New Roman"/>
          <w:b/>
          <w:kern w:val="28"/>
          <w:sz w:val="28"/>
          <w:szCs w:val="28"/>
        </w:rPr>
        <w:t>е условия</w:t>
      </w:r>
    </w:p>
    <w:p w:rsidR="00956CC4" w:rsidRDefault="00956CC4" w:rsidP="00956CC4">
      <w:pPr>
        <w:pStyle w:val="Standard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Финансовое обеспечение образования обучающихся с ЗПР осуществляется в соответствии с законодательством Российской Федерации и учетом особенностей, установленных Федеральным законом «Об образовании в Российской Федерации». </w:t>
      </w:r>
    </w:p>
    <w:p w:rsidR="00403144" w:rsidRPr="00403144" w:rsidRDefault="00403144" w:rsidP="00956CC4">
      <w:pPr>
        <w:pStyle w:val="Standard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03144">
        <w:rPr>
          <w:rFonts w:ascii="Times New Roman" w:hAnsi="Times New Roman" w:cs="Times New Roman"/>
          <w:sz w:val="28"/>
          <w:szCs w:val="28"/>
        </w:rPr>
        <w:t xml:space="preserve">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государственных, муниципальных и частных </w:t>
      </w:r>
      <w:r w:rsidRPr="00403144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образовательных организациях осуществляется на основе нормативов, определяемых органами государственной власти субъектов Российской Федерации, обеспечивающих реализацию АООП </w:t>
      </w:r>
      <w:r w:rsidRPr="00403144">
        <w:rPr>
          <w:rFonts w:ascii="Times New Roman" w:hAnsi="Times New Roman" w:cs="Times New Roman"/>
          <w:spacing w:val="2"/>
          <w:sz w:val="28"/>
          <w:szCs w:val="28"/>
        </w:rPr>
        <w:t>НОО</w:t>
      </w:r>
      <w:r w:rsidRPr="0040314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="00EC1027">
        <w:rPr>
          <w:rFonts w:ascii="Times New Roman" w:hAnsi="Times New Roman" w:cs="Times New Roman"/>
          <w:sz w:val="28"/>
          <w:szCs w:val="28"/>
        </w:rPr>
        <w:t xml:space="preserve"> ФГОС НОО обучающихся с ОВЗ</w:t>
      </w:r>
      <w:r w:rsidRPr="0040314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E6646" w:rsidRPr="00F63254" w:rsidRDefault="00BE6646" w:rsidP="00BE6646">
      <w:pPr>
        <w:pStyle w:val="Standard"/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63254">
        <w:rPr>
          <w:rFonts w:ascii="Times New Roman" w:hAnsi="Times New Roman" w:cs="Times New Roman"/>
          <w:sz w:val="28"/>
          <w:szCs w:val="28"/>
        </w:rPr>
        <w:t>Нормативы, определяемые органами государственной власти субъектов Российской Федерации в соответствии с пунктом 3 части 1 статьи 8 закона Федерального закона «Об образовании в Российской Федерации»,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стандартами, по каждому виду и направленности (профилю) образовательных программ с учетом форм обучения</w:t>
      </w:r>
      <w:proofErr w:type="gramEnd"/>
      <w:r w:rsidRPr="00F63254">
        <w:rPr>
          <w:rFonts w:ascii="Times New Roman" w:hAnsi="Times New Roman" w:cs="Times New Roman"/>
          <w:sz w:val="28"/>
          <w:szCs w:val="28"/>
        </w:rPr>
        <w:t xml:space="preserve">, Федеральных государственных требований (при их наличии), типа 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обучающимися с ЗПР, обеспечения дополнительного образования педагогическим работникам, обеспечения безопасных условий обучения и воспитания, охраны здоровья обучающихся, а также с учетом иных, предусмотренных Федеральным законом особенностей организации и осуществления образовательной деятельности (для различных </w:t>
      </w:r>
      <w:proofErr w:type="gramStart"/>
      <w:r w:rsidRPr="00F63254">
        <w:rPr>
          <w:rFonts w:ascii="Times New Roman" w:hAnsi="Times New Roman" w:cs="Times New Roman"/>
          <w:sz w:val="28"/>
          <w:szCs w:val="28"/>
        </w:rPr>
        <w:t>категорий</w:t>
      </w:r>
      <w:proofErr w:type="gramEnd"/>
      <w:r w:rsidRPr="00F63254">
        <w:rPr>
          <w:rFonts w:ascii="Times New Roman" w:hAnsi="Times New Roman" w:cs="Times New Roman"/>
          <w:sz w:val="28"/>
          <w:szCs w:val="28"/>
        </w:rPr>
        <w:t xml:space="preserve"> обучающихся), за исключением образовательной деятельности, осуществляемой в соответствии с образовательными стандартами, в расчете на одного обучающегося, если иное не установлено настоящей статьей. </w:t>
      </w:r>
    </w:p>
    <w:p w:rsidR="00545616" w:rsidRDefault="00C46ABB" w:rsidP="00C16375">
      <w:pPr>
        <w:pStyle w:val="14TexstOSNOVA1012"/>
        <w:suppressAutoHyphens/>
        <w:autoSpaceDE/>
        <w:autoSpaceDN/>
        <w:adjustRightInd/>
        <w:spacing w:line="36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  <w:r w:rsidRPr="00C46ABB">
        <w:rPr>
          <w:rFonts w:ascii="Times New Roman" w:hAnsi="Times New Roman" w:cs="Times New Roman"/>
          <w:sz w:val="28"/>
          <w:szCs w:val="28"/>
        </w:rPr>
        <w:t xml:space="preserve">Финансирование </w:t>
      </w:r>
      <w:r w:rsidR="005563C6">
        <w:rPr>
          <w:rFonts w:ascii="Times New Roman" w:hAnsi="Times New Roman" w:cs="Times New Roman"/>
          <w:sz w:val="28"/>
          <w:szCs w:val="28"/>
        </w:rPr>
        <w:t>программы коррекционной работы</w:t>
      </w:r>
      <w:r w:rsidRPr="00C46ABB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C27BAD">
        <w:rPr>
          <w:rFonts w:ascii="Times New Roman" w:hAnsi="Times New Roman" w:cs="Times New Roman"/>
          <w:sz w:val="28"/>
          <w:szCs w:val="28"/>
        </w:rPr>
        <w:t>ется в объеме, предусмотренно</w:t>
      </w:r>
      <w:r w:rsidRPr="00C46ABB">
        <w:rPr>
          <w:rFonts w:ascii="Times New Roman" w:hAnsi="Times New Roman" w:cs="Times New Roman"/>
          <w:sz w:val="28"/>
          <w:szCs w:val="28"/>
        </w:rPr>
        <w:t>м законодательством.</w:t>
      </w:r>
    </w:p>
    <w:p w:rsidR="005563C6" w:rsidRDefault="005563C6" w:rsidP="005563C6">
      <w:pPr>
        <w:pStyle w:val="14TexstOSNOVA1012"/>
        <w:autoSpaceDE/>
        <w:spacing w:line="360" w:lineRule="auto"/>
        <w:ind w:firstLine="660"/>
        <w:textAlignment w:val="baseline"/>
        <w:rPr>
          <w:rFonts w:ascii="Times New Roman" w:hAnsi="Times New Roman" w:cs="Times New Roman"/>
          <w:sz w:val="28"/>
          <w:szCs w:val="28"/>
        </w:rPr>
      </w:pPr>
      <w:r w:rsidRPr="00716C75">
        <w:rPr>
          <w:rFonts w:ascii="Times New Roman" w:hAnsi="Times New Roman" w:cs="Times New Roman"/>
          <w:sz w:val="28"/>
          <w:szCs w:val="28"/>
        </w:rPr>
        <w:t xml:space="preserve">Финансовое обеспечение </w:t>
      </w:r>
      <w:r w:rsidR="00C27BAD">
        <w:rPr>
          <w:rFonts w:ascii="Times New Roman" w:hAnsi="Times New Roman" w:cs="Times New Roman"/>
          <w:sz w:val="28"/>
          <w:szCs w:val="28"/>
        </w:rPr>
        <w:t>соответствует</w:t>
      </w:r>
      <w:r w:rsidRPr="00716C75">
        <w:rPr>
          <w:rFonts w:ascii="Times New Roman" w:hAnsi="Times New Roman" w:cs="Times New Roman"/>
          <w:sz w:val="28"/>
          <w:szCs w:val="28"/>
        </w:rPr>
        <w:t xml:space="preserve"> специфике кадровых и материально-технических условий, о</w:t>
      </w:r>
      <w:r>
        <w:rPr>
          <w:rFonts w:ascii="Times New Roman" w:hAnsi="Times New Roman" w:cs="Times New Roman"/>
          <w:sz w:val="28"/>
          <w:szCs w:val="28"/>
        </w:rPr>
        <w:t>пределенных для</w:t>
      </w:r>
      <w:r w:rsidRPr="00716C75">
        <w:rPr>
          <w:rFonts w:ascii="Times New Roman" w:hAnsi="Times New Roman" w:cs="Times New Roman"/>
          <w:sz w:val="28"/>
          <w:szCs w:val="28"/>
        </w:rPr>
        <w:t xml:space="preserve"> АООП НОО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с ЗПР</w:t>
      </w:r>
      <w:r w:rsidRPr="00716C75">
        <w:rPr>
          <w:rFonts w:ascii="Times New Roman" w:hAnsi="Times New Roman" w:cs="Times New Roman"/>
          <w:sz w:val="28"/>
          <w:szCs w:val="28"/>
        </w:rPr>
        <w:t>.</w:t>
      </w:r>
    </w:p>
    <w:p w:rsidR="000F379C" w:rsidRPr="00B627C5" w:rsidRDefault="000F379C" w:rsidP="000F379C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i/>
          <w:spacing w:val="-3"/>
          <w:sz w:val="28"/>
          <w:szCs w:val="28"/>
        </w:rPr>
      </w:pPr>
      <w:r w:rsidRPr="00B627C5">
        <w:rPr>
          <w:rFonts w:ascii="Times New Roman" w:hAnsi="Times New Roman"/>
          <w:b/>
          <w:bCs/>
          <w:i/>
          <w:spacing w:val="-3"/>
          <w:sz w:val="28"/>
          <w:szCs w:val="28"/>
        </w:rPr>
        <w:t>Определение нормативных затрат на оказание государственной услуги</w:t>
      </w:r>
    </w:p>
    <w:p w:rsidR="000F379C" w:rsidRPr="00944F97" w:rsidRDefault="000F379C" w:rsidP="000F379C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pacing w:val="-2"/>
          <w:sz w:val="28"/>
          <w:szCs w:val="28"/>
        </w:rPr>
      </w:pPr>
      <w:r w:rsidRPr="00BE17F0">
        <w:rPr>
          <w:rFonts w:ascii="Times New Roman" w:hAnsi="Times New Roman"/>
          <w:color w:val="auto"/>
          <w:spacing w:val="-2"/>
          <w:sz w:val="28"/>
          <w:szCs w:val="28"/>
        </w:rPr>
        <w:lastRenderedPageBreak/>
        <w:t>Вариант 7.1 предполагает</w:t>
      </w:r>
      <w:smartTag w:uri="urn:schemas-microsoft-com:office:smarttags" w:element="PersonName">
        <w:r w:rsidRPr="00BE17F0">
          <w:rPr>
            <w:rFonts w:ascii="Times New Roman" w:hAnsi="Times New Roman"/>
            <w:color w:val="auto"/>
            <w:spacing w:val="-2"/>
            <w:sz w:val="28"/>
            <w:szCs w:val="28"/>
          </w:rPr>
          <w:t>,</w:t>
        </w:r>
      </w:smartTag>
      <w:r w:rsidRPr="00BE17F0">
        <w:rPr>
          <w:rFonts w:ascii="Times New Roman" w:hAnsi="Times New Roman"/>
          <w:color w:val="auto"/>
          <w:spacing w:val="-2"/>
          <w:sz w:val="28"/>
          <w:szCs w:val="28"/>
        </w:rPr>
        <w:t xml:space="preserve"> что обучающийся с </w:t>
      </w:r>
      <w:r w:rsidR="00BE17F0" w:rsidRPr="00BE17F0">
        <w:rPr>
          <w:rFonts w:ascii="Times New Roman" w:hAnsi="Times New Roman"/>
          <w:color w:val="auto"/>
          <w:spacing w:val="-2"/>
          <w:sz w:val="28"/>
          <w:szCs w:val="28"/>
        </w:rPr>
        <w:t>ЗПР</w:t>
      </w:r>
      <w:r w:rsidRPr="00BE17F0">
        <w:rPr>
          <w:rFonts w:ascii="Times New Roman" w:hAnsi="Times New Roman"/>
          <w:color w:val="auto"/>
          <w:spacing w:val="-2"/>
          <w:sz w:val="28"/>
          <w:szCs w:val="28"/>
        </w:rPr>
        <w:t xml:space="preserve"> получает</w:t>
      </w:r>
      <w:r w:rsidRPr="00944F97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gramStart"/>
      <w:r w:rsidRPr="00944F97">
        <w:rPr>
          <w:rFonts w:ascii="Times New Roman" w:hAnsi="Times New Roman"/>
          <w:spacing w:val="-2"/>
          <w:sz w:val="28"/>
          <w:szCs w:val="28"/>
        </w:rPr>
        <w:t>образование</w:t>
      </w:r>
      <w:proofErr w:type="gramEnd"/>
      <w:r w:rsidRPr="00944F97">
        <w:rPr>
          <w:rFonts w:ascii="Times New Roman" w:hAnsi="Times New Roman"/>
          <w:spacing w:val="-2"/>
          <w:sz w:val="28"/>
          <w:szCs w:val="28"/>
        </w:rPr>
        <w:t xml:space="preserve"> находясь в среде сверстников</w:t>
      </w:r>
      <w:smartTag w:uri="urn:schemas-microsoft-com:office:smarttags" w:element="PersonName">
        <w:r w:rsidRPr="00944F97">
          <w:rPr>
            <w:rFonts w:ascii="Times New Roman" w:hAnsi="Times New Roman"/>
            <w:spacing w:val="-2"/>
            <w:sz w:val="28"/>
            <w:szCs w:val="28"/>
          </w:rPr>
          <w:t>,</w:t>
        </w:r>
      </w:smartTag>
      <w:r w:rsidRPr="00944F97">
        <w:rPr>
          <w:rFonts w:ascii="Times New Roman" w:hAnsi="Times New Roman"/>
          <w:spacing w:val="-2"/>
          <w:sz w:val="28"/>
          <w:szCs w:val="28"/>
        </w:rPr>
        <w:t xml:space="preserve"> не имеющих ограничений по возможностям здоровья</w:t>
      </w:r>
      <w:smartTag w:uri="urn:schemas-microsoft-com:office:smarttags" w:element="PersonName">
        <w:r w:rsidRPr="00944F97">
          <w:rPr>
            <w:rFonts w:ascii="Times New Roman" w:hAnsi="Times New Roman"/>
            <w:spacing w:val="-2"/>
            <w:sz w:val="28"/>
            <w:szCs w:val="28"/>
          </w:rPr>
          <w:t>,</w:t>
        </w:r>
      </w:smartTag>
      <w:r w:rsidRPr="00944F97">
        <w:rPr>
          <w:rFonts w:ascii="Times New Roman" w:hAnsi="Times New Roman"/>
          <w:spacing w:val="-2"/>
          <w:sz w:val="28"/>
          <w:szCs w:val="28"/>
        </w:rPr>
        <w:t xml:space="preserve"> и в те же сроки обучения. </w:t>
      </w:r>
      <w:proofErr w:type="gramStart"/>
      <w:r w:rsidRPr="00BE17F0">
        <w:rPr>
          <w:rFonts w:ascii="Times New Roman" w:hAnsi="Times New Roman"/>
          <w:color w:val="auto"/>
          <w:spacing w:val="-2"/>
          <w:sz w:val="28"/>
          <w:szCs w:val="28"/>
        </w:rPr>
        <w:t>Обучающемуся</w:t>
      </w:r>
      <w:proofErr w:type="gramEnd"/>
      <w:r w:rsidRPr="00BE17F0">
        <w:rPr>
          <w:rFonts w:ascii="Times New Roman" w:hAnsi="Times New Roman"/>
          <w:color w:val="auto"/>
          <w:spacing w:val="-2"/>
          <w:sz w:val="28"/>
          <w:szCs w:val="28"/>
        </w:rPr>
        <w:t xml:space="preserve"> с </w:t>
      </w:r>
      <w:r w:rsidR="00BE17F0" w:rsidRPr="00BE17F0">
        <w:rPr>
          <w:rFonts w:ascii="Times New Roman" w:hAnsi="Times New Roman"/>
          <w:color w:val="auto"/>
          <w:spacing w:val="-2"/>
          <w:sz w:val="28"/>
          <w:szCs w:val="28"/>
        </w:rPr>
        <w:t>ЗПР</w:t>
      </w:r>
      <w:r w:rsidRPr="00BE17F0">
        <w:rPr>
          <w:rFonts w:ascii="Times New Roman" w:hAnsi="Times New Roman"/>
          <w:color w:val="auto"/>
          <w:spacing w:val="-2"/>
          <w:sz w:val="28"/>
          <w:szCs w:val="28"/>
        </w:rPr>
        <w:t xml:space="preserve"> предоставляется</w:t>
      </w:r>
      <w:r w:rsidRPr="00944F97">
        <w:rPr>
          <w:rFonts w:ascii="Times New Roman" w:hAnsi="Times New Roman"/>
          <w:spacing w:val="-2"/>
          <w:sz w:val="28"/>
          <w:szCs w:val="28"/>
        </w:rPr>
        <w:t xml:space="preserve"> государственная услуга по реализации основной </w:t>
      </w:r>
      <w:r w:rsidRPr="008E3C9D">
        <w:rPr>
          <w:rFonts w:ascii="Times New Roman" w:hAnsi="Times New Roman"/>
          <w:spacing w:val="-2"/>
          <w:sz w:val="28"/>
          <w:szCs w:val="28"/>
        </w:rPr>
        <w:t xml:space="preserve">общеобразовательной программы </w:t>
      </w:r>
      <w:r w:rsidR="00F8374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E3C9D">
        <w:rPr>
          <w:rFonts w:ascii="Times New Roman" w:hAnsi="Times New Roman"/>
          <w:spacing w:val="-2"/>
          <w:sz w:val="28"/>
          <w:szCs w:val="28"/>
        </w:rPr>
        <w:t>начального общего образования, которая адаптируется под особые образовательные потребности обучающегося и при</w:t>
      </w:r>
      <w:r w:rsidR="00D065DD">
        <w:rPr>
          <w:rFonts w:ascii="Times New Roman" w:hAnsi="Times New Roman"/>
          <w:spacing w:val="-2"/>
          <w:sz w:val="28"/>
          <w:szCs w:val="28"/>
        </w:rPr>
        <w:t xml:space="preserve"> разработке которой  учитывается</w:t>
      </w:r>
      <w:r w:rsidRPr="00944F97">
        <w:rPr>
          <w:rFonts w:ascii="Times New Roman" w:hAnsi="Times New Roman"/>
          <w:spacing w:val="-2"/>
          <w:sz w:val="28"/>
          <w:szCs w:val="28"/>
        </w:rPr>
        <w:t xml:space="preserve"> следующее:</w:t>
      </w:r>
    </w:p>
    <w:p w:rsidR="000F379C" w:rsidRPr="00EB7393" w:rsidRDefault="000F379C" w:rsidP="000C5522">
      <w:pPr>
        <w:pStyle w:val="27"/>
        <w:numPr>
          <w:ilvl w:val="0"/>
          <w:numId w:val="29"/>
        </w:numPr>
        <w:shd w:val="clear" w:color="auto" w:fill="FFFFFF"/>
        <w:tabs>
          <w:tab w:val="left" w:pos="1087"/>
        </w:tabs>
        <w:suppressAutoHyphens w:val="0"/>
        <w:ind w:left="0" w:right="22" w:firstLine="709"/>
        <w:contextualSpacing/>
        <w:jc w:val="both"/>
        <w:rPr>
          <w:spacing w:val="-2"/>
          <w:sz w:val="28"/>
          <w:szCs w:val="28"/>
        </w:rPr>
      </w:pPr>
      <w:r w:rsidRPr="008E3C9D">
        <w:rPr>
          <w:spacing w:val="-2"/>
          <w:sz w:val="28"/>
          <w:szCs w:val="28"/>
        </w:rPr>
        <w:t xml:space="preserve">обязательное включение </w:t>
      </w:r>
      <w:r w:rsidRPr="008E3C9D">
        <w:rPr>
          <w:bCs/>
          <w:spacing w:val="-3"/>
          <w:sz w:val="28"/>
          <w:szCs w:val="28"/>
        </w:rPr>
        <w:t xml:space="preserve">в структуру АООП </w:t>
      </w:r>
      <w:r w:rsidR="008F6266">
        <w:rPr>
          <w:bCs/>
          <w:spacing w:val="-3"/>
          <w:sz w:val="28"/>
          <w:szCs w:val="28"/>
        </w:rPr>
        <w:t>НОО</w:t>
      </w:r>
      <w:r w:rsidRPr="00EB7393">
        <w:rPr>
          <w:spacing w:val="-2"/>
          <w:sz w:val="28"/>
          <w:szCs w:val="28"/>
        </w:rPr>
        <w:t xml:space="preserve"> </w:t>
      </w:r>
      <w:r w:rsidRPr="008F6266">
        <w:rPr>
          <w:spacing w:val="-2"/>
          <w:sz w:val="28"/>
          <w:szCs w:val="28"/>
        </w:rPr>
        <w:t xml:space="preserve">обучающегося с </w:t>
      </w:r>
      <w:r w:rsidR="008F6266" w:rsidRPr="008F6266">
        <w:rPr>
          <w:spacing w:val="-2"/>
          <w:sz w:val="28"/>
          <w:szCs w:val="28"/>
        </w:rPr>
        <w:t>ЗПР</w:t>
      </w:r>
      <w:r w:rsidRPr="00EB7393">
        <w:rPr>
          <w:spacing w:val="-2"/>
          <w:sz w:val="28"/>
          <w:szCs w:val="28"/>
        </w:rPr>
        <w:t xml:space="preserve"> </w:t>
      </w:r>
      <w:r w:rsidRPr="008E3C9D">
        <w:rPr>
          <w:spacing w:val="-2"/>
          <w:sz w:val="28"/>
          <w:szCs w:val="28"/>
        </w:rPr>
        <w:t>программы коррекционной работы, что требует качественно особого</w:t>
      </w:r>
      <w:r w:rsidRPr="00EB7393">
        <w:rPr>
          <w:spacing w:val="-2"/>
          <w:sz w:val="28"/>
          <w:szCs w:val="28"/>
        </w:rPr>
        <w:t xml:space="preserve"> кадрового состава специалистов</w:t>
      </w:r>
      <w:smartTag w:uri="urn:schemas-microsoft-com:office:smarttags" w:element="PersonName">
        <w:r w:rsidRPr="00EB7393">
          <w:rPr>
            <w:spacing w:val="-2"/>
            <w:sz w:val="28"/>
            <w:szCs w:val="28"/>
          </w:rPr>
          <w:t>,</w:t>
        </w:r>
      </w:smartTag>
      <w:r w:rsidRPr="00EB7393">
        <w:rPr>
          <w:spacing w:val="-2"/>
          <w:sz w:val="28"/>
          <w:szCs w:val="28"/>
        </w:rPr>
        <w:t xml:space="preserve"> реализующих АООП</w:t>
      </w:r>
      <w:r w:rsidR="008F6266">
        <w:rPr>
          <w:spacing w:val="-2"/>
          <w:sz w:val="28"/>
          <w:szCs w:val="28"/>
        </w:rPr>
        <w:t xml:space="preserve"> НОО</w:t>
      </w:r>
      <w:r w:rsidRPr="00EB7393">
        <w:rPr>
          <w:spacing w:val="-2"/>
          <w:sz w:val="28"/>
          <w:szCs w:val="28"/>
        </w:rPr>
        <w:t>;</w:t>
      </w:r>
    </w:p>
    <w:p w:rsidR="000F379C" w:rsidRPr="008E3C9D" w:rsidRDefault="000F379C" w:rsidP="000C5522">
      <w:pPr>
        <w:pStyle w:val="27"/>
        <w:numPr>
          <w:ilvl w:val="0"/>
          <w:numId w:val="29"/>
        </w:numPr>
        <w:shd w:val="clear" w:color="auto" w:fill="FFFFFF"/>
        <w:tabs>
          <w:tab w:val="left" w:pos="1087"/>
        </w:tabs>
        <w:suppressAutoHyphens w:val="0"/>
        <w:ind w:left="0" w:right="22" w:firstLine="709"/>
        <w:contextualSpacing/>
        <w:jc w:val="both"/>
        <w:rPr>
          <w:spacing w:val="-2"/>
          <w:sz w:val="28"/>
          <w:szCs w:val="28"/>
        </w:rPr>
      </w:pPr>
      <w:r w:rsidRPr="008E3C9D">
        <w:rPr>
          <w:spacing w:val="-2"/>
          <w:sz w:val="28"/>
          <w:szCs w:val="28"/>
        </w:rPr>
        <w:t xml:space="preserve">при необходимости предусматривается участие в образовательно-коррекционной работе </w:t>
      </w:r>
      <w:proofErr w:type="spellStart"/>
      <w:r w:rsidRPr="008E3C9D">
        <w:rPr>
          <w:spacing w:val="-2"/>
          <w:sz w:val="28"/>
          <w:szCs w:val="28"/>
        </w:rPr>
        <w:t>тьютора</w:t>
      </w:r>
      <w:proofErr w:type="spellEnd"/>
      <w:r w:rsidRPr="008E3C9D">
        <w:rPr>
          <w:spacing w:val="-2"/>
          <w:sz w:val="28"/>
          <w:szCs w:val="28"/>
        </w:rPr>
        <w:t xml:space="preserve">, а также учебно-вспомогательного и прочего персонала (ассистента, медицинских работников, необходимых для </w:t>
      </w:r>
      <w:proofErr w:type="gramStart"/>
      <w:r w:rsidRPr="008E3C9D">
        <w:rPr>
          <w:spacing w:val="-2"/>
          <w:sz w:val="28"/>
          <w:szCs w:val="28"/>
        </w:rPr>
        <w:t>сопровождения</w:t>
      </w:r>
      <w:proofErr w:type="gramEnd"/>
      <w:r w:rsidRPr="008E3C9D">
        <w:rPr>
          <w:spacing w:val="-2"/>
          <w:sz w:val="28"/>
          <w:szCs w:val="28"/>
        </w:rPr>
        <w:t xml:space="preserve"> обучающ</w:t>
      </w:r>
      <w:r w:rsidR="00615A74">
        <w:rPr>
          <w:spacing w:val="-2"/>
          <w:sz w:val="28"/>
          <w:szCs w:val="28"/>
        </w:rPr>
        <w:t>егося</w:t>
      </w:r>
      <w:r w:rsidRPr="008E3C9D">
        <w:rPr>
          <w:spacing w:val="-2"/>
          <w:sz w:val="28"/>
          <w:szCs w:val="28"/>
        </w:rPr>
        <w:t xml:space="preserve"> с </w:t>
      </w:r>
      <w:r w:rsidR="00615A74">
        <w:rPr>
          <w:spacing w:val="-2"/>
          <w:sz w:val="28"/>
          <w:szCs w:val="28"/>
        </w:rPr>
        <w:t>ЗПР</w:t>
      </w:r>
      <w:r w:rsidR="008F6266">
        <w:rPr>
          <w:spacing w:val="-2"/>
          <w:sz w:val="28"/>
          <w:szCs w:val="28"/>
        </w:rPr>
        <w:t>);</w:t>
      </w:r>
    </w:p>
    <w:p w:rsidR="000F379C" w:rsidRDefault="000F379C" w:rsidP="000C5522">
      <w:pPr>
        <w:pStyle w:val="27"/>
        <w:numPr>
          <w:ilvl w:val="0"/>
          <w:numId w:val="29"/>
        </w:numPr>
        <w:shd w:val="clear" w:color="auto" w:fill="FFFFFF"/>
        <w:tabs>
          <w:tab w:val="left" w:pos="1087"/>
        </w:tabs>
        <w:suppressAutoHyphens w:val="0"/>
        <w:ind w:left="0" w:right="22" w:firstLine="709"/>
        <w:contextualSpacing/>
        <w:jc w:val="both"/>
        <w:rPr>
          <w:spacing w:val="-2"/>
          <w:sz w:val="28"/>
          <w:szCs w:val="28"/>
        </w:rPr>
      </w:pPr>
      <w:r w:rsidRPr="00EB7393">
        <w:rPr>
          <w:spacing w:val="-2"/>
          <w:sz w:val="28"/>
          <w:szCs w:val="28"/>
        </w:rPr>
        <w:t xml:space="preserve">создание специальных материально-технических условий для реализации АООП </w:t>
      </w:r>
      <w:r w:rsidR="00615A74">
        <w:rPr>
          <w:spacing w:val="-2"/>
          <w:sz w:val="28"/>
          <w:szCs w:val="28"/>
        </w:rPr>
        <w:t xml:space="preserve">НОО </w:t>
      </w:r>
      <w:r w:rsidRPr="00EB7393">
        <w:rPr>
          <w:spacing w:val="-2"/>
          <w:sz w:val="28"/>
          <w:szCs w:val="28"/>
        </w:rPr>
        <w:t xml:space="preserve">(специальные учебные </w:t>
      </w:r>
      <w:r w:rsidRPr="008E3C9D">
        <w:rPr>
          <w:spacing w:val="-2"/>
          <w:sz w:val="28"/>
          <w:szCs w:val="28"/>
        </w:rPr>
        <w:t>пособия, специальное оборудование, специальные технические средства, специальные компьютерные</w:t>
      </w:r>
      <w:r w:rsidRPr="00E47644">
        <w:rPr>
          <w:color w:val="548DD4"/>
          <w:spacing w:val="-2"/>
          <w:sz w:val="28"/>
          <w:szCs w:val="28"/>
        </w:rPr>
        <w:t xml:space="preserve"> </w:t>
      </w:r>
      <w:r w:rsidRPr="008E3C9D">
        <w:rPr>
          <w:spacing w:val="-2"/>
          <w:sz w:val="28"/>
          <w:szCs w:val="28"/>
        </w:rPr>
        <w:t xml:space="preserve">программы и </w:t>
      </w:r>
      <w:r w:rsidRPr="00EB7393">
        <w:rPr>
          <w:spacing w:val="-2"/>
          <w:sz w:val="28"/>
          <w:szCs w:val="28"/>
        </w:rPr>
        <w:t xml:space="preserve">др.) в соответствии с ФГОС </w:t>
      </w:r>
      <w:r w:rsidR="00BD6853">
        <w:rPr>
          <w:spacing w:val="-2"/>
          <w:sz w:val="28"/>
          <w:szCs w:val="28"/>
        </w:rPr>
        <w:t>НОО</w:t>
      </w:r>
      <w:r w:rsidRPr="00EB7393">
        <w:rPr>
          <w:spacing w:val="-2"/>
          <w:sz w:val="28"/>
          <w:szCs w:val="28"/>
        </w:rPr>
        <w:t xml:space="preserve"> </w:t>
      </w:r>
      <w:r w:rsidRPr="00BD6853">
        <w:rPr>
          <w:spacing w:val="-2"/>
          <w:sz w:val="28"/>
          <w:szCs w:val="28"/>
        </w:rPr>
        <w:t xml:space="preserve">обучающихся с </w:t>
      </w:r>
      <w:r w:rsidR="00BD6853" w:rsidRPr="00BD6853">
        <w:rPr>
          <w:spacing w:val="-2"/>
          <w:sz w:val="28"/>
          <w:szCs w:val="28"/>
        </w:rPr>
        <w:t>ЗПР</w:t>
      </w:r>
      <w:r w:rsidRPr="00BD6853">
        <w:rPr>
          <w:spacing w:val="-2"/>
          <w:sz w:val="28"/>
          <w:szCs w:val="28"/>
        </w:rPr>
        <w:t>.</w:t>
      </w:r>
    </w:p>
    <w:p w:rsidR="000F379C" w:rsidRPr="00BD6853" w:rsidRDefault="000F379C" w:rsidP="000F379C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color w:val="auto"/>
          <w:spacing w:val="-2"/>
          <w:sz w:val="28"/>
          <w:szCs w:val="28"/>
        </w:rPr>
      </w:pPr>
      <w:r w:rsidRPr="00BD6853">
        <w:rPr>
          <w:rFonts w:ascii="Times New Roman" w:hAnsi="Times New Roman"/>
          <w:color w:val="auto"/>
          <w:spacing w:val="-2"/>
          <w:sz w:val="28"/>
          <w:szCs w:val="28"/>
        </w:rPr>
        <w:t xml:space="preserve">При определении нормативных финансовых затрат на одного обучающегося с </w:t>
      </w:r>
      <w:r w:rsidR="00BD6853" w:rsidRPr="00BD6853">
        <w:rPr>
          <w:rFonts w:ascii="Times New Roman" w:hAnsi="Times New Roman"/>
          <w:color w:val="auto"/>
          <w:spacing w:val="-2"/>
          <w:sz w:val="28"/>
          <w:szCs w:val="28"/>
        </w:rPr>
        <w:t>ЗПР</w:t>
      </w:r>
      <w:r w:rsidRPr="00BD6853">
        <w:rPr>
          <w:rFonts w:ascii="Times New Roman" w:hAnsi="Times New Roman"/>
          <w:color w:val="auto"/>
          <w:spacing w:val="-2"/>
          <w:sz w:val="28"/>
          <w:szCs w:val="28"/>
        </w:rPr>
        <w:t xml:space="preserve"> на оказание государственной услуги учитываются вышеперечисленные условия организации обучения ребенка с </w:t>
      </w:r>
      <w:r w:rsidR="00BD6853" w:rsidRPr="00BD6853">
        <w:rPr>
          <w:rFonts w:ascii="Times New Roman" w:hAnsi="Times New Roman"/>
          <w:color w:val="auto"/>
          <w:spacing w:val="-2"/>
          <w:sz w:val="28"/>
          <w:szCs w:val="28"/>
        </w:rPr>
        <w:t>ЗПР</w:t>
      </w:r>
      <w:r w:rsidRPr="00BD6853">
        <w:rPr>
          <w:rFonts w:ascii="Times New Roman" w:hAnsi="Times New Roman"/>
          <w:color w:val="auto"/>
          <w:spacing w:val="-2"/>
          <w:sz w:val="28"/>
          <w:szCs w:val="28"/>
        </w:rPr>
        <w:t xml:space="preserve">. </w:t>
      </w:r>
    </w:p>
    <w:p w:rsidR="000F379C" w:rsidRPr="008E3C9D" w:rsidRDefault="000F379C" w:rsidP="000F379C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pacing w:val="-2"/>
          <w:sz w:val="28"/>
          <w:szCs w:val="28"/>
        </w:rPr>
      </w:pPr>
      <w:r w:rsidRPr="00EB7393">
        <w:rPr>
          <w:rFonts w:ascii="Times New Roman" w:hAnsi="Times New Roman"/>
          <w:spacing w:val="-2"/>
          <w:sz w:val="28"/>
          <w:szCs w:val="28"/>
        </w:rPr>
        <w:t>Финансирование рассчитывается с учетом рекомендаций ПМПК</w:t>
      </w:r>
      <w:smartTag w:uri="urn:schemas-microsoft-com:office:smarttags" w:element="PersonName">
        <w:r w:rsidRPr="00EB7393">
          <w:rPr>
            <w:rFonts w:ascii="Times New Roman" w:hAnsi="Times New Roman"/>
            <w:spacing w:val="-2"/>
            <w:sz w:val="28"/>
            <w:szCs w:val="28"/>
          </w:rPr>
          <w:t>,</w:t>
        </w:r>
      </w:smartTag>
      <w:r w:rsidRPr="00EB7393">
        <w:rPr>
          <w:rFonts w:ascii="Times New Roman" w:hAnsi="Times New Roman"/>
          <w:spacing w:val="-2"/>
          <w:sz w:val="28"/>
          <w:szCs w:val="28"/>
        </w:rPr>
        <w:t xml:space="preserve">  ИПР инвалида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B7393">
        <w:rPr>
          <w:rFonts w:ascii="Times New Roman" w:hAnsi="Times New Roman"/>
          <w:spacing w:val="-2"/>
          <w:sz w:val="28"/>
          <w:szCs w:val="28"/>
        </w:rPr>
        <w:t>в соответствии с кадровыми и материально-техническими</w:t>
      </w:r>
      <w:r w:rsidRPr="00202FB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E3C9D">
        <w:rPr>
          <w:rFonts w:ascii="Times New Roman" w:hAnsi="Times New Roman"/>
          <w:spacing w:val="-2"/>
          <w:sz w:val="28"/>
          <w:szCs w:val="28"/>
        </w:rPr>
        <w:t>условиями реализации АООП</w:t>
      </w:r>
      <w:r w:rsidR="00BD6853">
        <w:rPr>
          <w:rFonts w:ascii="Times New Roman" w:hAnsi="Times New Roman"/>
          <w:spacing w:val="-2"/>
          <w:sz w:val="28"/>
          <w:szCs w:val="28"/>
        </w:rPr>
        <w:t xml:space="preserve"> НОО</w:t>
      </w:r>
      <w:r w:rsidRPr="008E3C9D">
        <w:rPr>
          <w:rFonts w:ascii="Times New Roman" w:hAnsi="Times New Roman"/>
          <w:spacing w:val="-2"/>
          <w:sz w:val="28"/>
          <w:szCs w:val="28"/>
        </w:rPr>
        <w:t xml:space="preserve">, требованиями к наполняемости классов в соответствии с </w:t>
      </w:r>
      <w:proofErr w:type="spellStart"/>
      <w:r w:rsidRPr="008E3C9D">
        <w:rPr>
          <w:rFonts w:ascii="Times New Roman" w:hAnsi="Times New Roman"/>
          <w:spacing w:val="-2"/>
          <w:sz w:val="28"/>
          <w:szCs w:val="28"/>
        </w:rPr>
        <w:t>СанПиН</w:t>
      </w:r>
      <w:proofErr w:type="spellEnd"/>
      <w:r w:rsidRPr="008E3C9D">
        <w:rPr>
          <w:rFonts w:ascii="Times New Roman" w:hAnsi="Times New Roman"/>
          <w:spacing w:val="-2"/>
          <w:sz w:val="28"/>
          <w:szCs w:val="28"/>
        </w:rPr>
        <w:t xml:space="preserve">. </w:t>
      </w:r>
    </w:p>
    <w:p w:rsidR="000F379C" w:rsidRPr="008E3C9D" w:rsidRDefault="000F379C" w:rsidP="000F379C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pacing w:val="-2"/>
          <w:sz w:val="28"/>
          <w:szCs w:val="28"/>
        </w:rPr>
      </w:pPr>
      <w:r w:rsidRPr="008E3C9D">
        <w:rPr>
          <w:rFonts w:ascii="Times New Roman" w:hAnsi="Times New Roman"/>
          <w:spacing w:val="-2"/>
          <w:sz w:val="28"/>
          <w:szCs w:val="28"/>
        </w:rPr>
        <w:t xml:space="preserve">Таким образом, финансирование АООП НОО для каждого обучающегося с </w:t>
      </w:r>
      <w:r w:rsidR="00BD6853">
        <w:rPr>
          <w:rFonts w:ascii="Times New Roman" w:hAnsi="Times New Roman"/>
          <w:spacing w:val="-2"/>
          <w:sz w:val="28"/>
          <w:szCs w:val="28"/>
        </w:rPr>
        <w:t>ЗПР</w:t>
      </w:r>
      <w:r w:rsidRPr="008E3C9D">
        <w:rPr>
          <w:rFonts w:ascii="Times New Roman" w:hAnsi="Times New Roman"/>
          <w:spacing w:val="-2"/>
          <w:sz w:val="28"/>
          <w:szCs w:val="28"/>
        </w:rPr>
        <w:t xml:space="preserve"> производится в большем объеме, чем финансирование ООП НОО обучающихся, не имеющих ограниченных возможностей здоровья. </w:t>
      </w:r>
    </w:p>
    <w:p w:rsidR="000F379C" w:rsidRPr="004167FD" w:rsidRDefault="000F379C" w:rsidP="000F379C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pacing w:val="-2"/>
          <w:sz w:val="28"/>
          <w:szCs w:val="28"/>
        </w:rPr>
        <w:lastRenderedPageBreak/>
        <w:t xml:space="preserve">Нормативные затраты на оказание </w:t>
      </w:r>
      <w:proofErr w:type="spellStart"/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proofErr w:type="spellEnd"/>
      <w:r w:rsidRPr="004167FD">
        <w:rPr>
          <w:rFonts w:ascii="Times New Roman" w:hAnsi="Times New Roman"/>
          <w:spacing w:val="-2"/>
          <w:sz w:val="28"/>
          <w:szCs w:val="28"/>
        </w:rPr>
        <w:t>-той государственной услуги</w:t>
      </w:r>
      <w:r w:rsidRPr="004167FD"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на </w:t>
      </w:r>
      <w:r w:rsidRPr="004167FD">
        <w:rPr>
          <w:rFonts w:ascii="Times New Roman" w:hAnsi="Times New Roman"/>
          <w:sz w:val="28"/>
          <w:szCs w:val="28"/>
        </w:rPr>
        <w:t>соответствующий финансовый год определяются по формуле: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/>
          <w:b/>
          <w:sz w:val="56"/>
          <w:szCs w:val="56"/>
        </w:rPr>
      </w:pPr>
      <w:r w:rsidRPr="004167FD">
        <w:rPr>
          <w:rFonts w:ascii="Times New Roman" w:hAnsi="Times New Roman"/>
          <w:b/>
          <w:i/>
          <w:sz w:val="40"/>
          <w:szCs w:val="40"/>
        </w:rPr>
        <w:t xml:space="preserve">      </w:t>
      </w:r>
      <w:proofErr w:type="gramStart"/>
      <w:r>
        <w:rPr>
          <w:rFonts w:ascii="Times New Roman" w:hAnsi="Times New Roman"/>
          <w:b/>
          <w:i/>
          <w:sz w:val="40"/>
          <w:szCs w:val="40"/>
        </w:rPr>
        <w:t>З</w:t>
      </w:r>
      <w:proofErr w:type="gramEnd"/>
      <w:r w:rsidRPr="004167FD">
        <w:rPr>
          <w:rFonts w:ascii="Times New Roman" w:hAnsi="Times New Roman"/>
          <w:b/>
          <w:i/>
          <w:sz w:val="40"/>
          <w:szCs w:val="40"/>
        </w:rPr>
        <w:t xml:space="preserve"> </w:t>
      </w:r>
      <w:proofErr w:type="spellStart"/>
      <w:r w:rsidRPr="004167FD">
        <w:rPr>
          <w:rFonts w:ascii="Times New Roman" w:hAnsi="Times New Roman"/>
          <w:i/>
          <w:sz w:val="40"/>
          <w:szCs w:val="40"/>
          <w:vertAlign w:val="superscript"/>
          <w:lang w:val="en-US"/>
        </w:rPr>
        <w:t>i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>гу</w:t>
      </w:r>
      <w:proofErr w:type="spellEnd"/>
      <w:r w:rsidRPr="004167FD">
        <w:rPr>
          <w:rFonts w:ascii="Times New Roman" w:hAnsi="Times New Roman"/>
          <w:i/>
          <w:sz w:val="24"/>
          <w:szCs w:val="24"/>
        </w:rPr>
        <w:t xml:space="preserve"> </w:t>
      </w:r>
      <w:r w:rsidRPr="004167FD">
        <w:rPr>
          <w:rFonts w:ascii="Times New Roman" w:hAnsi="Times New Roman"/>
          <w:b/>
          <w:bCs/>
          <w:spacing w:val="-4"/>
          <w:sz w:val="28"/>
          <w:szCs w:val="28"/>
        </w:rPr>
        <w:t xml:space="preserve"> = </w:t>
      </w: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perscript"/>
        </w:rPr>
        <w:t xml:space="preserve"> </w:t>
      </w:r>
      <w:proofErr w:type="spellStart"/>
      <w:r w:rsidRPr="004167FD">
        <w:rPr>
          <w:rFonts w:ascii="Times New Roman" w:hAnsi="Times New Roman"/>
          <w:i/>
          <w:sz w:val="40"/>
          <w:szCs w:val="40"/>
          <w:vertAlign w:val="superscript"/>
          <w:lang w:val="en-US"/>
        </w:rPr>
        <w:t>i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>очр</w:t>
      </w:r>
      <w:proofErr w:type="spellEnd"/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</w:t>
      </w:r>
      <w:r w:rsidRPr="004167FD">
        <w:rPr>
          <w:rFonts w:ascii="Times New Roman" w:hAnsi="Times New Roman"/>
          <w:b/>
          <w:i/>
          <w:sz w:val="56"/>
          <w:szCs w:val="56"/>
          <w:vertAlign w:val="subscript"/>
        </w:rPr>
        <w:t>*</w:t>
      </w:r>
      <w:proofErr w:type="spellStart"/>
      <w:r w:rsidRPr="004167FD">
        <w:rPr>
          <w:rFonts w:ascii="Times New Roman" w:hAnsi="Times New Roman"/>
          <w:b/>
          <w:i/>
          <w:sz w:val="56"/>
          <w:szCs w:val="56"/>
          <w:vertAlign w:val="subscript"/>
          <w:lang w:val="en-US"/>
        </w:rPr>
        <w:t>k</w:t>
      </w:r>
      <w:r w:rsidRPr="004167FD">
        <w:rPr>
          <w:rFonts w:ascii="Times New Roman" w:hAnsi="Times New Roman"/>
          <w:i/>
          <w:sz w:val="40"/>
          <w:szCs w:val="40"/>
          <w:vertAlign w:val="subscript"/>
          <w:lang w:val="en-US"/>
        </w:rPr>
        <w:t>i</w:t>
      </w:r>
      <w:proofErr w:type="spellEnd"/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</w:t>
      </w:r>
      <w:r w:rsidRPr="004167FD">
        <w:rPr>
          <w:rFonts w:ascii="Times New Roman" w:hAnsi="Times New Roman"/>
          <w:b/>
          <w:sz w:val="56"/>
          <w:szCs w:val="56"/>
        </w:rPr>
        <w:t xml:space="preserve">  </w:t>
      </w:r>
      <w:smartTag w:uri="urn:schemas-microsoft-com:office:smarttags" w:element="PersonName">
        <w:r w:rsidRPr="004167FD">
          <w:rPr>
            <w:rFonts w:ascii="Times New Roman" w:hAnsi="Times New Roman"/>
            <w:i/>
            <w:iCs/>
            <w:sz w:val="24"/>
            <w:szCs w:val="24"/>
          </w:rPr>
          <w:t>,</w:t>
        </w:r>
      </w:smartTag>
      <w:r w:rsidRPr="004167F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167FD">
        <w:rPr>
          <w:rFonts w:ascii="Times New Roman" w:hAnsi="Times New Roman"/>
          <w:sz w:val="24"/>
          <w:szCs w:val="24"/>
        </w:rPr>
        <w:t>где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right="22" w:firstLine="67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A4C00">
        <w:rPr>
          <w:rFonts w:ascii="Times New Roman" w:hAnsi="Times New Roman"/>
          <w:sz w:val="28"/>
          <w:szCs w:val="28"/>
        </w:rPr>
        <w:t>З</w:t>
      </w:r>
      <w:proofErr w:type="gramEnd"/>
      <w:r w:rsidRPr="00EA4C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167FD">
        <w:rPr>
          <w:rFonts w:ascii="Times New Roman" w:hAnsi="Times New Roman"/>
          <w:i/>
          <w:sz w:val="40"/>
          <w:szCs w:val="40"/>
          <w:vertAlign w:val="superscript"/>
          <w:lang w:val="en-US"/>
        </w:rPr>
        <w:t>i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>гу</w:t>
      </w:r>
      <w:proofErr w:type="spellEnd"/>
      <w:r w:rsidRPr="004167FD">
        <w:rPr>
          <w:rFonts w:ascii="Times New Roman" w:hAnsi="Times New Roman"/>
          <w:i/>
          <w:sz w:val="24"/>
          <w:szCs w:val="24"/>
        </w:rPr>
        <w:t xml:space="preserve"> </w:t>
      </w:r>
      <w:r w:rsidRPr="004167FD">
        <w:rPr>
          <w:rFonts w:ascii="Times New Roman" w:hAnsi="Times New Roman"/>
          <w:b/>
          <w:bCs/>
          <w:spacing w:val="-4"/>
          <w:sz w:val="28"/>
          <w:szCs w:val="28"/>
        </w:rPr>
        <w:t xml:space="preserve"> - </w:t>
      </w:r>
      <w:r w:rsidRPr="004167FD">
        <w:rPr>
          <w:rFonts w:ascii="Times New Roman" w:hAnsi="Times New Roman"/>
          <w:bCs/>
          <w:spacing w:val="-4"/>
          <w:sz w:val="28"/>
          <w:szCs w:val="28"/>
        </w:rPr>
        <w:t>н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ормативные затраты на оказание </w:t>
      </w:r>
      <w:proofErr w:type="spellStart"/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proofErr w:type="spellEnd"/>
      <w:r w:rsidRPr="004167FD">
        <w:rPr>
          <w:rFonts w:ascii="Times New Roman" w:hAnsi="Times New Roman"/>
          <w:spacing w:val="-2"/>
          <w:sz w:val="28"/>
          <w:szCs w:val="28"/>
        </w:rPr>
        <w:t>-той государственной услуги</w:t>
      </w:r>
      <w:r w:rsidRPr="004167FD"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на </w:t>
      </w:r>
      <w:r w:rsidRPr="004167FD">
        <w:rPr>
          <w:rFonts w:ascii="Times New Roman" w:hAnsi="Times New Roman"/>
          <w:sz w:val="28"/>
          <w:szCs w:val="28"/>
        </w:rPr>
        <w:t>соответствующий финансовый год;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right="22" w:firstLine="677"/>
        <w:jc w:val="both"/>
        <w:rPr>
          <w:rFonts w:ascii="Times New Roman" w:hAnsi="Times New Roman"/>
          <w:sz w:val="28"/>
          <w:szCs w:val="28"/>
        </w:rPr>
      </w:pPr>
      <w:r w:rsidRPr="00EA4C00">
        <w:rPr>
          <w:rFonts w:ascii="Times New Roman" w:hAnsi="Times New Roman"/>
          <w:bCs/>
          <w:spacing w:val="-4"/>
          <w:sz w:val="28"/>
          <w:szCs w:val="28"/>
        </w:rPr>
        <w:t>НЗ</w:t>
      </w:r>
      <w:r w:rsidRPr="004167FD">
        <w:rPr>
          <w:rFonts w:ascii="Times New Roman" w:hAnsi="Times New Roman"/>
          <w:sz w:val="28"/>
          <w:szCs w:val="28"/>
          <w:vertAlign w:val="superscript"/>
        </w:rPr>
        <w:t xml:space="preserve"> </w:t>
      </w:r>
      <w:proofErr w:type="spellStart"/>
      <w:proofErr w:type="gramStart"/>
      <w:r w:rsidRPr="004167FD">
        <w:rPr>
          <w:rFonts w:ascii="Times New Roman" w:hAnsi="Times New Roman"/>
          <w:sz w:val="28"/>
          <w:szCs w:val="28"/>
          <w:vertAlign w:val="superscript"/>
          <w:lang w:val="en-US"/>
        </w:rPr>
        <w:t>i</w:t>
      </w:r>
      <w:proofErr w:type="gramEnd"/>
      <w:r w:rsidRPr="004167FD">
        <w:rPr>
          <w:rFonts w:ascii="Times New Roman" w:hAnsi="Times New Roman"/>
          <w:sz w:val="28"/>
          <w:szCs w:val="28"/>
          <w:vertAlign w:val="subscript"/>
        </w:rPr>
        <w:t>очр</w:t>
      </w:r>
      <w:proofErr w:type="spellEnd"/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</w:t>
      </w:r>
      <w:r w:rsidRPr="004167FD">
        <w:rPr>
          <w:rFonts w:ascii="Times New Roman" w:hAnsi="Times New Roman"/>
          <w:sz w:val="28"/>
          <w:szCs w:val="28"/>
          <w:vertAlign w:val="superscript"/>
        </w:rPr>
        <w:t>_</w:t>
      </w:r>
      <w:r w:rsidRPr="004167FD"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нормативные затраты на оказание единицы </w:t>
      </w:r>
      <w:proofErr w:type="spellStart"/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proofErr w:type="spellEnd"/>
      <w:r w:rsidRPr="004167FD">
        <w:rPr>
          <w:rFonts w:ascii="Times New Roman" w:hAnsi="Times New Roman"/>
          <w:spacing w:val="-2"/>
          <w:sz w:val="28"/>
          <w:szCs w:val="28"/>
        </w:rPr>
        <w:t>-той государственной услуги образовательной организации на соответствующий финансовый год;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right="22" w:firstLine="677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167FD">
        <w:rPr>
          <w:rFonts w:ascii="Times New Roman" w:hAnsi="Times New Roman"/>
          <w:i/>
          <w:iCs/>
          <w:sz w:val="28"/>
          <w:szCs w:val="28"/>
          <w:lang w:val="en-US"/>
        </w:rPr>
        <w:t>K</w:t>
      </w:r>
      <w:r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i</w:t>
      </w:r>
      <w:proofErr w:type="spellEnd"/>
      <w:r w:rsidRPr="004167FD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 xml:space="preserve">- объем </w:t>
      </w:r>
      <w:proofErr w:type="spellStart"/>
      <w:r w:rsidRPr="004167FD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4167FD">
        <w:rPr>
          <w:rFonts w:ascii="Times New Roman" w:hAnsi="Times New Roman"/>
          <w:sz w:val="28"/>
          <w:szCs w:val="28"/>
        </w:rPr>
        <w:t>-той государственной услуги в соответствии с государственным (муниципальным) заданием.</w:t>
      </w:r>
      <w:proofErr w:type="gramEnd"/>
    </w:p>
    <w:p w:rsidR="000F379C" w:rsidRPr="004167FD" w:rsidRDefault="000F379C" w:rsidP="000F379C">
      <w:pPr>
        <w:shd w:val="clear" w:color="auto" w:fill="FFFFFF"/>
        <w:tabs>
          <w:tab w:val="left" w:pos="994"/>
        </w:tabs>
        <w:spacing w:after="0" w:line="360" w:lineRule="auto"/>
        <w:ind w:right="14" w:firstLine="698"/>
        <w:jc w:val="both"/>
        <w:rPr>
          <w:rFonts w:ascii="Times New Roman" w:hAnsi="Times New Roman"/>
          <w:spacing w:val="-4"/>
          <w:sz w:val="28"/>
          <w:szCs w:val="28"/>
        </w:rPr>
      </w:pPr>
      <w:r w:rsidRPr="004167FD">
        <w:rPr>
          <w:rFonts w:ascii="Times New Roman" w:hAnsi="Times New Roman"/>
          <w:spacing w:val="-2"/>
          <w:sz w:val="28"/>
          <w:szCs w:val="28"/>
        </w:rPr>
        <w:t xml:space="preserve">Нормативные затраты на оказание единицы </w:t>
      </w:r>
      <w:proofErr w:type="spellStart"/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proofErr w:type="spellEnd"/>
      <w:r w:rsidRPr="004167FD">
        <w:rPr>
          <w:rFonts w:ascii="Times New Roman" w:hAnsi="Times New Roman"/>
          <w:spacing w:val="-2"/>
          <w:sz w:val="28"/>
          <w:szCs w:val="28"/>
        </w:rPr>
        <w:t xml:space="preserve">-той государственной услуги образовательной </w:t>
      </w:r>
      <w:r w:rsidRPr="004167FD">
        <w:rPr>
          <w:rFonts w:ascii="Times New Roman" w:hAnsi="Times New Roman"/>
          <w:spacing w:val="-4"/>
          <w:sz w:val="28"/>
          <w:szCs w:val="28"/>
        </w:rPr>
        <w:t>организации на соответствующий финансовый год определяются по формуле:</w:t>
      </w:r>
    </w:p>
    <w:p w:rsidR="000F379C" w:rsidRPr="004167FD" w:rsidRDefault="000F379C" w:rsidP="000F379C">
      <w:pPr>
        <w:shd w:val="clear" w:color="auto" w:fill="FFFFFF"/>
        <w:tabs>
          <w:tab w:val="left" w:pos="994"/>
        </w:tabs>
        <w:spacing w:after="0" w:line="360" w:lineRule="auto"/>
        <w:ind w:right="14" w:firstLine="698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b/>
          <w:bCs/>
          <w:i/>
          <w:spacing w:val="-4"/>
          <w:sz w:val="40"/>
          <w:szCs w:val="40"/>
        </w:rPr>
        <w:t xml:space="preserve">                   </w:t>
      </w:r>
      <w:r w:rsidRPr="004167FD">
        <w:rPr>
          <w:rFonts w:ascii="Times New Roman" w:hAnsi="Times New Roman"/>
          <w:b/>
          <w:bCs/>
          <w:i/>
          <w:spacing w:val="-4"/>
          <w:sz w:val="40"/>
          <w:szCs w:val="40"/>
        </w:rPr>
        <w:tab/>
      </w: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perscript"/>
        </w:rPr>
        <w:t xml:space="preserve"> </w:t>
      </w:r>
      <w:proofErr w:type="spellStart"/>
      <w:r w:rsidRPr="004167FD">
        <w:rPr>
          <w:rFonts w:ascii="Times New Roman" w:hAnsi="Times New Roman"/>
          <w:i/>
          <w:sz w:val="40"/>
          <w:szCs w:val="40"/>
          <w:vertAlign w:val="superscript"/>
          <w:lang w:val="en-US"/>
        </w:rPr>
        <w:t>i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>очр=</w:t>
      </w:r>
      <w:proofErr w:type="spellEnd"/>
      <w:r w:rsidRPr="004167FD">
        <w:rPr>
          <w:rFonts w:ascii="Times New Roman" w:hAnsi="Times New Roman"/>
          <w:b/>
          <w:bCs/>
          <w:i/>
          <w:spacing w:val="-4"/>
          <w:sz w:val="40"/>
          <w:szCs w:val="40"/>
        </w:rPr>
        <w:t xml:space="preserve"> </w:t>
      </w: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</w:t>
      </w:r>
      <w:proofErr w:type="spellStart"/>
      <w:r w:rsidRPr="004167FD">
        <w:rPr>
          <w:rFonts w:ascii="Times New Roman" w:hAnsi="Times New Roman"/>
          <w:i/>
          <w:sz w:val="40"/>
          <w:szCs w:val="40"/>
          <w:vertAlign w:val="subscript"/>
        </w:rPr>
        <w:t>гу+</w:t>
      </w:r>
      <w:proofErr w:type="spellEnd"/>
      <w:r w:rsidRPr="004167FD">
        <w:rPr>
          <w:rFonts w:ascii="Times New Roman" w:hAnsi="Times New Roman"/>
          <w:b/>
          <w:bCs/>
          <w:i/>
          <w:spacing w:val="-4"/>
          <w:sz w:val="40"/>
          <w:szCs w:val="40"/>
        </w:rPr>
        <w:t xml:space="preserve"> </w:t>
      </w: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perscript"/>
        </w:rPr>
        <w:t xml:space="preserve"> 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>он</w:t>
      </w:r>
      <w:proofErr w:type="gramStart"/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   </w:t>
      </w:r>
      <w:smartTag w:uri="urn:schemas-microsoft-com:office:smarttags" w:element="PersonName">
        <w:r w:rsidRPr="004167FD">
          <w:rPr>
            <w:rFonts w:ascii="Times New Roman" w:hAnsi="Times New Roman"/>
            <w:i/>
            <w:iCs/>
            <w:sz w:val="24"/>
            <w:szCs w:val="24"/>
          </w:rPr>
          <w:t>,</w:t>
        </w:r>
      </w:smartTag>
      <w:proofErr w:type="gramEnd"/>
      <w:r w:rsidRPr="004167F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167FD">
        <w:rPr>
          <w:rFonts w:ascii="Times New Roman" w:hAnsi="Times New Roman"/>
          <w:sz w:val="24"/>
          <w:szCs w:val="24"/>
        </w:rPr>
        <w:t>где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right="14" w:firstLine="670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9D0DCE">
        <w:rPr>
          <w:rFonts w:ascii="Times New Roman" w:hAnsi="Times New Roman"/>
          <w:bCs/>
          <w:spacing w:val="-4"/>
          <w:sz w:val="28"/>
          <w:szCs w:val="28"/>
        </w:rPr>
        <w:t>НЗ</w:t>
      </w:r>
      <w:r w:rsidRPr="009D0DCE">
        <w:rPr>
          <w:rFonts w:ascii="Times New Roman" w:hAnsi="Times New Roman"/>
          <w:i/>
          <w:sz w:val="28"/>
          <w:szCs w:val="28"/>
          <w:vertAlign w:val="superscript"/>
        </w:rPr>
        <w:t xml:space="preserve"> </w:t>
      </w:r>
      <w:proofErr w:type="spellStart"/>
      <w:proofErr w:type="gramStart"/>
      <w:r w:rsidRPr="009D0DCE">
        <w:rPr>
          <w:rFonts w:ascii="Times New Roman" w:hAnsi="Times New Roman"/>
          <w:i/>
          <w:sz w:val="28"/>
          <w:szCs w:val="28"/>
          <w:vertAlign w:val="superscript"/>
          <w:lang w:val="en-US"/>
        </w:rPr>
        <w:t>i</w:t>
      </w:r>
      <w:proofErr w:type="gramEnd"/>
      <w:r w:rsidRPr="009D0DCE">
        <w:rPr>
          <w:rFonts w:ascii="Times New Roman" w:hAnsi="Times New Roman"/>
          <w:i/>
          <w:sz w:val="28"/>
          <w:szCs w:val="28"/>
          <w:vertAlign w:val="subscript"/>
        </w:rPr>
        <w:t>очр</w:t>
      </w:r>
      <w:proofErr w:type="spellEnd"/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-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 нормативные затраты на оказание единицы </w:t>
      </w:r>
      <w:proofErr w:type="spellStart"/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proofErr w:type="spellEnd"/>
      <w:r w:rsidRPr="004167FD">
        <w:rPr>
          <w:rFonts w:ascii="Times New Roman" w:hAnsi="Times New Roman"/>
          <w:spacing w:val="-2"/>
          <w:sz w:val="28"/>
          <w:szCs w:val="28"/>
        </w:rPr>
        <w:t xml:space="preserve">-той государственной услуги образовательной </w:t>
      </w:r>
      <w:r w:rsidRPr="004167FD">
        <w:rPr>
          <w:rFonts w:ascii="Times New Roman" w:hAnsi="Times New Roman"/>
          <w:spacing w:val="-4"/>
          <w:sz w:val="28"/>
          <w:szCs w:val="28"/>
        </w:rPr>
        <w:t>организации на соответствующий финансовый год;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right="14" w:firstLine="670"/>
        <w:jc w:val="both"/>
        <w:rPr>
          <w:rFonts w:ascii="Times New Roman" w:hAnsi="Times New Roman"/>
          <w:sz w:val="28"/>
          <w:szCs w:val="28"/>
        </w:rPr>
      </w:pPr>
      <w:r w:rsidRPr="009D0DCE">
        <w:rPr>
          <w:rFonts w:ascii="Times New Roman" w:hAnsi="Times New Roman"/>
          <w:bCs/>
          <w:spacing w:val="-4"/>
          <w:sz w:val="28"/>
          <w:szCs w:val="28"/>
        </w:rPr>
        <w:t>НЗ</w:t>
      </w:r>
      <w:r w:rsidRPr="004167FD">
        <w:rPr>
          <w:rFonts w:ascii="Times New Roman" w:hAnsi="Times New Roman"/>
          <w:sz w:val="28"/>
          <w:szCs w:val="28"/>
          <w:vertAlign w:val="superscript"/>
        </w:rPr>
        <w:t xml:space="preserve"> </w:t>
      </w:r>
      <w:proofErr w:type="spellStart"/>
      <w:r w:rsidRPr="004167FD">
        <w:rPr>
          <w:rFonts w:ascii="Times New Roman" w:hAnsi="Times New Roman"/>
          <w:sz w:val="28"/>
          <w:szCs w:val="28"/>
          <w:vertAlign w:val="subscript"/>
        </w:rPr>
        <w:t>гу</w:t>
      </w:r>
      <w:proofErr w:type="spellEnd"/>
      <w:r w:rsidRPr="004167FD">
        <w:rPr>
          <w:rFonts w:ascii="Times New Roman" w:hAnsi="Times New Roman"/>
          <w:spacing w:val="-3"/>
          <w:sz w:val="28"/>
          <w:szCs w:val="28"/>
        </w:rPr>
        <w:t xml:space="preserve"> - нормативные затраты</w:t>
      </w:r>
      <w:smartTag w:uri="urn:schemas-microsoft-com:office:smarttags" w:element="PersonName">
        <w:r w:rsidRPr="004167FD">
          <w:rPr>
            <w:rFonts w:ascii="Times New Roman" w:hAnsi="Times New Roman"/>
            <w:spacing w:val="-3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3"/>
          <w:sz w:val="28"/>
          <w:szCs w:val="28"/>
        </w:rPr>
        <w:t xml:space="preserve"> непосредственно связанные с оказанием </w:t>
      </w:r>
      <w:r w:rsidRPr="004167FD">
        <w:rPr>
          <w:rFonts w:ascii="Times New Roman" w:hAnsi="Times New Roman"/>
          <w:sz w:val="28"/>
          <w:szCs w:val="28"/>
        </w:rPr>
        <w:t>государственной услуги;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right="7" w:firstLine="670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sz w:val="28"/>
          <w:szCs w:val="28"/>
        </w:rPr>
        <w:t>НЗ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  <w:vertAlign w:val="subscript"/>
        </w:rPr>
        <w:t>он</w:t>
      </w:r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общехозяйственные нужды.</w:t>
      </w:r>
    </w:p>
    <w:p w:rsidR="000F379C" w:rsidRPr="004167FD" w:rsidRDefault="000F379C" w:rsidP="000F379C">
      <w:pPr>
        <w:shd w:val="clear" w:color="auto" w:fill="FFFFFF"/>
        <w:tabs>
          <w:tab w:val="left" w:pos="1058"/>
        </w:tabs>
        <w:spacing w:after="0" w:line="360" w:lineRule="auto"/>
        <w:ind w:right="7" w:firstLine="684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pacing w:val="-4"/>
          <w:sz w:val="28"/>
          <w:szCs w:val="28"/>
        </w:rPr>
        <w:t>Нормативные затраты</w:t>
      </w:r>
      <w:smartTag w:uri="urn:schemas-microsoft-com:office:smarttags" w:element="PersonName">
        <w:r w:rsidRPr="004167FD">
          <w:rPr>
            <w:rFonts w:ascii="Times New Roman" w:hAnsi="Times New Roman"/>
            <w:spacing w:val="-4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4"/>
          <w:sz w:val="28"/>
          <w:szCs w:val="28"/>
        </w:rPr>
        <w:t xml:space="preserve"> непосредственно связанные с оказанием</w:t>
      </w:r>
      <w:r w:rsidRPr="004167FD">
        <w:rPr>
          <w:rFonts w:ascii="Times New Roman" w:hAnsi="Times New Roman"/>
          <w:spacing w:val="-4"/>
          <w:sz w:val="28"/>
          <w:szCs w:val="28"/>
        </w:rPr>
        <w:br/>
      </w:r>
      <w:r w:rsidRPr="004167FD">
        <w:rPr>
          <w:rFonts w:ascii="Times New Roman" w:hAnsi="Times New Roman"/>
          <w:spacing w:val="-1"/>
          <w:sz w:val="28"/>
          <w:szCs w:val="28"/>
        </w:rPr>
        <w:t>государственной услуги на соответствующий финансовый год</w:t>
      </w:r>
      <w:smartTag w:uri="urn:schemas-microsoft-com:office:smarttags" w:element="PersonName">
        <w:r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>
        <w:rPr>
          <w:rFonts w:ascii="Times New Roman" w:hAnsi="Times New Roman"/>
          <w:spacing w:val="-1"/>
          <w:sz w:val="28"/>
          <w:szCs w:val="28"/>
        </w:rPr>
        <w:t xml:space="preserve"> определяю</w:t>
      </w:r>
      <w:r w:rsidRPr="004167FD">
        <w:rPr>
          <w:rFonts w:ascii="Times New Roman" w:hAnsi="Times New Roman"/>
          <w:spacing w:val="-1"/>
          <w:sz w:val="28"/>
          <w:szCs w:val="28"/>
        </w:rPr>
        <w:t xml:space="preserve">тся </w:t>
      </w:r>
      <w:r w:rsidRPr="004167FD">
        <w:rPr>
          <w:rFonts w:ascii="Times New Roman" w:hAnsi="Times New Roman"/>
          <w:sz w:val="28"/>
          <w:szCs w:val="28"/>
        </w:rPr>
        <w:t>по формуле:</w:t>
      </w:r>
    </w:p>
    <w:p w:rsidR="000F379C" w:rsidRPr="009D49E3" w:rsidRDefault="000F379C" w:rsidP="000F379C">
      <w:pPr>
        <w:shd w:val="clear" w:color="auto" w:fill="FFFFFF"/>
        <w:spacing w:after="0" w:line="360" w:lineRule="auto"/>
        <w:ind w:left="851" w:firstLine="1282"/>
        <w:jc w:val="both"/>
        <w:rPr>
          <w:rFonts w:ascii="Times New Roman" w:hAnsi="Times New Roman"/>
          <w:i/>
          <w:iCs/>
          <w:sz w:val="24"/>
          <w:szCs w:val="24"/>
        </w:rPr>
      </w:pP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perscript"/>
        </w:rPr>
        <w:t xml:space="preserve"> </w:t>
      </w:r>
      <w:proofErr w:type="spellStart"/>
      <w:r w:rsidRPr="004167FD">
        <w:rPr>
          <w:rFonts w:ascii="Times New Roman" w:hAnsi="Times New Roman"/>
          <w:b/>
          <w:sz w:val="40"/>
          <w:szCs w:val="40"/>
          <w:vertAlign w:val="subscript"/>
        </w:rPr>
        <w:t>гу</w:t>
      </w:r>
      <w:proofErr w:type="spellEnd"/>
      <w:r w:rsidRPr="004167FD">
        <w:rPr>
          <w:rFonts w:ascii="Times New Roman" w:hAnsi="Times New Roman"/>
          <w:iCs/>
          <w:sz w:val="28"/>
          <w:szCs w:val="28"/>
        </w:rPr>
        <w:t xml:space="preserve"> </w:t>
      </w:r>
      <w:r w:rsidRPr="004167FD">
        <w:rPr>
          <w:rFonts w:ascii="Times New Roman" w:hAnsi="Times New Roman"/>
          <w:i/>
          <w:iCs/>
          <w:sz w:val="28"/>
          <w:szCs w:val="28"/>
        </w:rPr>
        <w:t xml:space="preserve">= </w:t>
      </w:r>
      <w:r w:rsidRPr="006A05C6">
        <w:rPr>
          <w:rFonts w:ascii="Times New Roman" w:hAnsi="Times New Roman"/>
          <w:b/>
          <w:i/>
          <w:iCs/>
          <w:sz w:val="40"/>
          <w:szCs w:val="40"/>
        </w:rPr>
        <w:t>НЗ</w:t>
      </w:r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  <w:lang w:val="en-US"/>
        </w:rPr>
        <w:t>o</w:t>
      </w:r>
      <w:proofErr w:type="spellStart"/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</w:rPr>
        <w:t>тгу</w:t>
      </w:r>
      <w:proofErr w:type="spellEnd"/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</w:rPr>
        <w:t xml:space="preserve"> +</w:t>
      </w:r>
      <w:r w:rsidRPr="004167FD">
        <w:rPr>
          <w:rFonts w:ascii="Times New Roman" w:hAnsi="Times New Roman"/>
          <w:b/>
          <w:i/>
          <w:iCs/>
          <w:sz w:val="40"/>
          <w:szCs w:val="40"/>
        </w:rPr>
        <w:t xml:space="preserve"> </w:t>
      </w:r>
      <w:r>
        <w:rPr>
          <w:rFonts w:ascii="Times New Roman" w:hAnsi="Times New Roman"/>
          <w:b/>
          <w:i/>
          <w:iCs/>
          <w:sz w:val="40"/>
          <w:szCs w:val="40"/>
        </w:rPr>
        <w:t>НЗ</w:t>
      </w:r>
      <w:r w:rsidRPr="00124C76">
        <w:rPr>
          <w:rFonts w:ascii="Times New Roman" w:hAnsi="Times New Roman"/>
          <w:b/>
          <w:i/>
          <w:iCs/>
          <w:sz w:val="40"/>
          <w:szCs w:val="40"/>
        </w:rPr>
        <w:t xml:space="preserve"> </w:t>
      </w:r>
      <w:r>
        <w:rPr>
          <w:rFonts w:ascii="Times New Roman" w:hAnsi="Times New Roman"/>
          <w:b/>
          <w:i/>
          <w:iCs/>
          <w:sz w:val="40"/>
          <w:szCs w:val="40"/>
          <w:vertAlign w:val="superscript"/>
          <w:lang w:val="en-US"/>
        </w:rPr>
        <w:t>j</w:t>
      </w:r>
      <w:r>
        <w:rPr>
          <w:rFonts w:ascii="Times New Roman" w:hAnsi="Times New Roman"/>
          <w:b/>
          <w:i/>
          <w:iCs/>
          <w:sz w:val="40"/>
          <w:szCs w:val="40"/>
          <w:vertAlign w:val="subscript"/>
        </w:rPr>
        <w:t>м</w:t>
      </w:r>
      <w:r w:rsidRPr="00811D26">
        <w:rPr>
          <w:rFonts w:ascii="Times New Roman" w:hAnsi="Times New Roman"/>
          <w:b/>
          <w:i/>
          <w:iCs/>
          <w:sz w:val="40"/>
          <w:szCs w:val="40"/>
          <w:vertAlign w:val="subscript"/>
          <w:lang w:val="en-US"/>
        </w:rPr>
        <w:t>p</w:t>
      </w:r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</w:rPr>
        <w:t xml:space="preserve"> +  </w:t>
      </w:r>
      <w:r>
        <w:rPr>
          <w:rFonts w:ascii="Times New Roman" w:hAnsi="Times New Roman"/>
          <w:b/>
          <w:i/>
          <w:iCs/>
          <w:sz w:val="40"/>
          <w:szCs w:val="40"/>
        </w:rPr>
        <w:t>НЗ</w:t>
      </w:r>
      <w:r w:rsidRPr="00124C76">
        <w:rPr>
          <w:rFonts w:ascii="Times New Roman" w:hAnsi="Times New Roman"/>
          <w:b/>
          <w:i/>
          <w:iCs/>
          <w:sz w:val="40"/>
          <w:szCs w:val="40"/>
        </w:rPr>
        <w:t xml:space="preserve"> </w:t>
      </w:r>
      <w:r>
        <w:rPr>
          <w:rFonts w:ascii="Times New Roman" w:hAnsi="Times New Roman"/>
          <w:b/>
          <w:i/>
          <w:iCs/>
          <w:sz w:val="40"/>
          <w:szCs w:val="40"/>
          <w:vertAlign w:val="superscript"/>
          <w:lang w:val="en-US"/>
        </w:rPr>
        <w:t>j</w:t>
      </w:r>
      <w:proofErr w:type="spellStart"/>
      <w:r>
        <w:rPr>
          <w:rFonts w:ascii="Times New Roman" w:hAnsi="Times New Roman"/>
          <w:b/>
          <w:i/>
          <w:iCs/>
          <w:sz w:val="40"/>
          <w:szCs w:val="40"/>
          <w:vertAlign w:val="subscript"/>
        </w:rPr>
        <w:t>пп</w:t>
      </w:r>
      <w:proofErr w:type="spellEnd"/>
      <w:proofErr w:type="gramStart"/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</w:rPr>
        <w:t xml:space="preserve">     </w:t>
      </w:r>
      <w:smartTag w:uri="urn:schemas-microsoft-com:office:smarttags" w:element="PersonName">
        <w:r w:rsidRPr="004167FD">
          <w:rPr>
            <w:rFonts w:ascii="Times New Roman" w:hAnsi="Times New Roman"/>
            <w:i/>
            <w:iCs/>
            <w:sz w:val="24"/>
            <w:szCs w:val="24"/>
          </w:rPr>
          <w:t>,</w:t>
        </w:r>
      </w:smartTag>
      <w:proofErr w:type="gramEnd"/>
      <w:r w:rsidRPr="004167F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167FD">
        <w:rPr>
          <w:rFonts w:ascii="Times New Roman" w:hAnsi="Times New Roman"/>
          <w:sz w:val="24"/>
          <w:szCs w:val="24"/>
        </w:rPr>
        <w:t>где</w:t>
      </w:r>
      <w:r w:rsidRPr="004167FD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0F379C" w:rsidRPr="004167FD" w:rsidRDefault="000F379C" w:rsidP="000F379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 xml:space="preserve">   </w:t>
      </w:r>
      <w:r w:rsidRPr="009D49E3">
        <w:rPr>
          <w:rFonts w:ascii="Times New Roman" w:hAnsi="Times New Roman"/>
          <w:sz w:val="28"/>
          <w:szCs w:val="28"/>
        </w:rPr>
        <w:t xml:space="preserve">  </w:t>
      </w:r>
      <w:r w:rsidRPr="004167FD"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Pr="006A05C6">
        <w:rPr>
          <w:rFonts w:ascii="Times New Roman" w:hAnsi="Times New Roman"/>
          <w:spacing w:val="-4"/>
          <w:sz w:val="28"/>
          <w:szCs w:val="28"/>
        </w:rPr>
        <w:t>НЗ</w:t>
      </w:r>
      <w:r w:rsidRPr="004167FD">
        <w:rPr>
          <w:rFonts w:ascii="Times New Roman" w:hAnsi="Times New Roman"/>
          <w:spacing w:val="-4"/>
          <w:sz w:val="28"/>
          <w:szCs w:val="28"/>
          <w:vertAlign w:val="subscript"/>
        </w:rPr>
        <w:t>гу</w:t>
      </w:r>
      <w:proofErr w:type="spellEnd"/>
      <w:r w:rsidRPr="004167FD">
        <w:rPr>
          <w:rFonts w:ascii="Times New Roman" w:hAnsi="Times New Roman"/>
          <w:spacing w:val="-4"/>
          <w:sz w:val="28"/>
          <w:szCs w:val="28"/>
          <w:vertAlign w:val="subscript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>- н</w:t>
      </w:r>
      <w:r w:rsidRPr="004167FD">
        <w:rPr>
          <w:rFonts w:ascii="Times New Roman" w:hAnsi="Times New Roman"/>
          <w:spacing w:val="-4"/>
          <w:sz w:val="28"/>
          <w:szCs w:val="28"/>
        </w:rPr>
        <w:t>ормативные затраты</w:t>
      </w:r>
      <w:smartTag w:uri="urn:schemas-microsoft-com:office:smarttags" w:element="PersonName">
        <w:r w:rsidRPr="004167FD">
          <w:rPr>
            <w:rFonts w:ascii="Times New Roman" w:hAnsi="Times New Roman"/>
            <w:spacing w:val="-4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4"/>
          <w:sz w:val="28"/>
          <w:szCs w:val="28"/>
        </w:rPr>
        <w:t xml:space="preserve"> непосредственно связанные с оказанием</w:t>
      </w:r>
      <w:r w:rsidRPr="004167FD">
        <w:rPr>
          <w:rFonts w:ascii="Times New Roman" w:hAnsi="Times New Roman"/>
          <w:spacing w:val="-4"/>
          <w:sz w:val="28"/>
          <w:szCs w:val="28"/>
        </w:rPr>
        <w:br/>
      </w:r>
      <w:r w:rsidRPr="004167FD">
        <w:rPr>
          <w:rFonts w:ascii="Times New Roman" w:hAnsi="Times New Roman"/>
          <w:spacing w:val="-1"/>
          <w:sz w:val="28"/>
          <w:szCs w:val="28"/>
        </w:rPr>
        <w:t>государственной услуги на соответствующий финансовый год;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iCs/>
          <w:spacing w:val="-3"/>
          <w:sz w:val="28"/>
          <w:szCs w:val="28"/>
        </w:rPr>
        <w:lastRenderedPageBreak/>
        <w:t>НЗ</w:t>
      </w:r>
      <w:proofErr w:type="spellStart"/>
      <w:proofErr w:type="gramStart"/>
      <w:r w:rsidRPr="004167FD">
        <w:rPr>
          <w:rFonts w:ascii="Times New Roman" w:hAnsi="Times New Roman"/>
          <w:iCs/>
          <w:spacing w:val="-3"/>
          <w:sz w:val="28"/>
          <w:szCs w:val="28"/>
          <w:vertAlign w:val="subscript"/>
          <w:lang w:val="en-US"/>
        </w:rPr>
        <w:t>om</w:t>
      </w:r>
      <w:proofErr w:type="spellEnd"/>
      <w:proofErr w:type="gramEnd"/>
      <w:r w:rsidRPr="004167FD">
        <w:rPr>
          <w:rFonts w:ascii="Times New Roman" w:hAnsi="Times New Roman"/>
          <w:iCs/>
          <w:spacing w:val="-3"/>
          <w:sz w:val="28"/>
          <w:szCs w:val="28"/>
          <w:vertAlign w:val="subscript"/>
        </w:rPr>
        <w:t>г</w:t>
      </w:r>
      <w:r w:rsidRPr="004167FD">
        <w:rPr>
          <w:rFonts w:ascii="Times New Roman" w:hAnsi="Times New Roman"/>
          <w:iCs/>
          <w:spacing w:val="-3"/>
          <w:sz w:val="28"/>
          <w:szCs w:val="28"/>
          <w:vertAlign w:val="subscript"/>
          <w:lang w:val="en-US"/>
        </w:rPr>
        <w:t>y</w:t>
      </w:r>
      <w:r w:rsidRPr="004167FD">
        <w:rPr>
          <w:rFonts w:ascii="Times New Roman" w:hAnsi="Times New Roman"/>
          <w:i/>
          <w:iCs/>
          <w:spacing w:val="-3"/>
          <w:sz w:val="28"/>
          <w:szCs w:val="28"/>
          <w:vertAlign w:val="subscript"/>
        </w:rPr>
        <w:t xml:space="preserve">  </w:t>
      </w:r>
      <w:r w:rsidRPr="004167FD">
        <w:rPr>
          <w:rFonts w:ascii="Times New Roman" w:hAnsi="Times New Roman"/>
          <w:i/>
          <w:iCs/>
          <w:spacing w:val="-3"/>
          <w:sz w:val="28"/>
          <w:szCs w:val="28"/>
        </w:rPr>
        <w:t xml:space="preserve"> </w:t>
      </w:r>
      <w:r w:rsidRPr="004167FD">
        <w:rPr>
          <w:rFonts w:ascii="Times New Roman" w:hAnsi="Times New Roman"/>
          <w:spacing w:val="-3"/>
          <w:sz w:val="28"/>
          <w:szCs w:val="28"/>
        </w:rPr>
        <w:t>- нормативные затраты  на оплату труда и начисления на</w:t>
      </w:r>
      <w:r w:rsidRPr="004167FD">
        <w:rPr>
          <w:rFonts w:ascii="Times New Roman" w:hAnsi="Times New Roman"/>
          <w:i/>
          <w:iCs/>
          <w:spacing w:val="-3"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>выплаты по оплате труда персонала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принимающего непосредственное участие в оказании государственной услуги;</w:t>
      </w:r>
    </w:p>
    <w:p w:rsidR="000F379C" w:rsidRPr="008E3C9D" w:rsidRDefault="000F379C" w:rsidP="000F379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spacing w:val="-4"/>
          <w:sz w:val="28"/>
          <w:szCs w:val="28"/>
        </w:rPr>
        <w:t>НЗ</w:t>
      </w:r>
      <w:r w:rsidRPr="00124C76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  <w:vertAlign w:val="superscript"/>
          <w:lang w:val="en-US"/>
        </w:rPr>
        <w:t>j</w:t>
      </w:r>
      <w:proofErr w:type="gramStart"/>
      <w:r>
        <w:rPr>
          <w:rFonts w:ascii="Times New Roman" w:hAnsi="Times New Roman"/>
          <w:spacing w:val="-4"/>
          <w:sz w:val="28"/>
          <w:szCs w:val="28"/>
          <w:vertAlign w:val="subscript"/>
        </w:rPr>
        <w:t>м</w:t>
      </w:r>
      <w:proofErr w:type="gramEnd"/>
      <w:r w:rsidRPr="004167FD">
        <w:rPr>
          <w:rFonts w:ascii="Times New Roman" w:hAnsi="Times New Roman"/>
          <w:spacing w:val="-4"/>
          <w:sz w:val="28"/>
          <w:szCs w:val="28"/>
          <w:vertAlign w:val="subscript"/>
          <w:lang w:val="en-US"/>
        </w:rPr>
        <w:t>p</w:t>
      </w:r>
      <w:r w:rsidRPr="004167FD">
        <w:rPr>
          <w:rFonts w:ascii="Times New Roman" w:hAnsi="Times New Roman"/>
          <w:spacing w:val="-4"/>
          <w:sz w:val="28"/>
          <w:szCs w:val="28"/>
        </w:rPr>
        <w:t xml:space="preserve"> - </w:t>
      </w:r>
      <w:r w:rsidRPr="00901C0A">
        <w:rPr>
          <w:rFonts w:ascii="Times New Roman" w:hAnsi="Times New Roman"/>
          <w:spacing w:val="-1"/>
          <w:sz w:val="28"/>
          <w:szCs w:val="28"/>
        </w:rPr>
        <w:t>нормативные затраты на приобретение материальных ресурсов</w:t>
      </w:r>
      <w:smartTag w:uri="urn:schemas-microsoft-com:office:smarttags" w:element="PersonName">
        <w:r w:rsidRPr="00901C0A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901C0A">
        <w:rPr>
          <w:rFonts w:ascii="Times New Roman" w:hAnsi="Times New Roman"/>
          <w:spacing w:val="-1"/>
          <w:sz w:val="28"/>
          <w:szCs w:val="28"/>
        </w:rPr>
        <w:t xml:space="preserve">  непосредственно потребляемых в процессе оказания государственной услуги</w:t>
      </w:r>
      <w:smartTag w:uri="urn:schemas-microsoft-com:office:smarttags" w:element="PersonName">
        <w:r w:rsidRPr="00901C0A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901C0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E3C9D">
        <w:rPr>
          <w:rFonts w:ascii="Times New Roman" w:hAnsi="Times New Roman"/>
          <w:spacing w:val="-1"/>
          <w:sz w:val="28"/>
          <w:szCs w:val="28"/>
        </w:rPr>
        <w:t xml:space="preserve">в том числе затраты </w:t>
      </w:r>
      <w:r w:rsidRPr="008E3C9D">
        <w:rPr>
          <w:rFonts w:ascii="Times New Roman" w:hAnsi="Times New Roman"/>
          <w:sz w:val="28"/>
          <w:szCs w:val="28"/>
        </w:rPr>
        <w:t>на</w:t>
      </w:r>
      <w:r w:rsidRPr="008E3C9D">
        <w:rPr>
          <w:rFonts w:ascii="Times New Roman" w:hAnsi="Times New Roman"/>
          <w:spacing w:val="-1"/>
          <w:sz w:val="28"/>
          <w:szCs w:val="28"/>
        </w:rPr>
        <w:t xml:space="preserve"> учебники</w:t>
      </w:r>
      <w:smartTag w:uri="urn:schemas-microsoft-com:office:smarttags" w:element="PersonName">
        <w:r w:rsidRPr="008E3C9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E3C9D">
        <w:rPr>
          <w:rFonts w:ascii="Times New Roman" w:hAnsi="Times New Roman"/>
          <w:spacing w:val="-1"/>
          <w:sz w:val="28"/>
          <w:szCs w:val="28"/>
        </w:rPr>
        <w:t xml:space="preserve"> учебные пособия</w:t>
      </w:r>
      <w:smartTag w:uri="urn:schemas-microsoft-com:office:smarttags" w:element="PersonName">
        <w:r w:rsidRPr="008E3C9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E3C9D">
        <w:rPr>
          <w:rFonts w:ascii="Times New Roman" w:hAnsi="Times New Roman"/>
          <w:spacing w:val="-1"/>
          <w:sz w:val="28"/>
          <w:szCs w:val="28"/>
        </w:rPr>
        <w:t xml:space="preserve"> учебно-методические материалы</w:t>
      </w:r>
      <w:smartTag w:uri="urn:schemas-microsoft-com:office:smarttags" w:element="PersonName">
        <w:r w:rsidRPr="008E3C9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E3C9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E3C9D">
        <w:rPr>
          <w:rFonts w:ascii="Times New Roman" w:hAnsi="Times New Roman"/>
          <w:spacing w:val="-2"/>
          <w:sz w:val="28"/>
          <w:szCs w:val="28"/>
        </w:rPr>
        <w:t xml:space="preserve">специальное оборудование, специальные технические средства, </w:t>
      </w:r>
      <w:proofErr w:type="spellStart"/>
      <w:r w:rsidRPr="008E3C9D">
        <w:rPr>
          <w:rFonts w:ascii="Times New Roman" w:hAnsi="Times New Roman"/>
          <w:spacing w:val="-2"/>
          <w:sz w:val="28"/>
          <w:szCs w:val="28"/>
        </w:rPr>
        <w:t>ассистивные</w:t>
      </w:r>
      <w:proofErr w:type="spellEnd"/>
      <w:r w:rsidRPr="008E3C9D">
        <w:rPr>
          <w:rFonts w:ascii="Times New Roman" w:hAnsi="Times New Roman"/>
          <w:spacing w:val="-2"/>
          <w:sz w:val="28"/>
          <w:szCs w:val="28"/>
        </w:rPr>
        <w:t xml:space="preserve"> устройства, специальные компьютерные программы и другие </w:t>
      </w:r>
      <w:r w:rsidRPr="008E3C9D">
        <w:rPr>
          <w:rFonts w:ascii="Times New Roman" w:hAnsi="Times New Roman"/>
          <w:spacing w:val="-1"/>
          <w:sz w:val="28"/>
          <w:szCs w:val="28"/>
        </w:rPr>
        <w:t xml:space="preserve">средства обучения и воспитания по АООП типа </w:t>
      </w:r>
      <w:proofErr w:type="spellStart"/>
      <w:r w:rsidRPr="008E3C9D">
        <w:rPr>
          <w:rFonts w:ascii="Times New Roman" w:hAnsi="Times New Roman"/>
          <w:spacing w:val="-1"/>
          <w:sz w:val="28"/>
          <w:szCs w:val="28"/>
        </w:rPr>
        <w:t>j</w:t>
      </w:r>
      <w:proofErr w:type="spellEnd"/>
      <w:r w:rsidRPr="008E3C9D">
        <w:rPr>
          <w:rFonts w:ascii="Times New Roman" w:hAnsi="Times New Roman"/>
          <w:spacing w:val="-1"/>
          <w:sz w:val="28"/>
          <w:szCs w:val="28"/>
        </w:rPr>
        <w:t xml:space="preserve"> (в соответствии</w:t>
      </w:r>
      <w:r w:rsidRPr="008E3C9D">
        <w:rPr>
          <w:rFonts w:ascii="Times New Roman" w:hAnsi="Times New Roman"/>
          <w:sz w:val="28"/>
          <w:szCs w:val="28"/>
        </w:rPr>
        <w:t xml:space="preserve"> с материально-техническими условиями с учетом специфики обучающихся);</w:t>
      </w:r>
    </w:p>
    <w:p w:rsidR="000F379C" w:rsidRPr="009D0DCE" w:rsidRDefault="000F379C" w:rsidP="000F379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spacing w:val="-4"/>
          <w:sz w:val="28"/>
          <w:szCs w:val="28"/>
        </w:rPr>
        <w:t>НЗ</w:t>
      </w:r>
      <w:r w:rsidRPr="00124C76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pacing w:val="-4"/>
          <w:sz w:val="28"/>
          <w:szCs w:val="28"/>
          <w:vertAlign w:val="superscript"/>
          <w:lang w:val="en-US"/>
        </w:rPr>
        <w:t>j</w:t>
      </w:r>
      <w:proofErr w:type="spellStart"/>
      <w:proofErr w:type="gramEnd"/>
      <w:r>
        <w:rPr>
          <w:rFonts w:ascii="Times New Roman" w:hAnsi="Times New Roman"/>
          <w:spacing w:val="-4"/>
          <w:sz w:val="28"/>
          <w:szCs w:val="28"/>
          <w:vertAlign w:val="subscript"/>
        </w:rPr>
        <w:t>пп</w:t>
      </w:r>
      <w:proofErr w:type="spellEnd"/>
      <w:r w:rsidRPr="004167FD">
        <w:rPr>
          <w:rFonts w:ascii="Times New Roman" w:hAnsi="Times New Roman"/>
          <w:spacing w:val="-4"/>
          <w:sz w:val="28"/>
          <w:szCs w:val="28"/>
        </w:rPr>
        <w:t xml:space="preserve"> - </w:t>
      </w:r>
      <w:r w:rsidRPr="00901C0A">
        <w:rPr>
          <w:rFonts w:ascii="Times New Roman" w:hAnsi="Times New Roman"/>
          <w:spacing w:val="-1"/>
          <w:sz w:val="28"/>
          <w:szCs w:val="28"/>
        </w:rPr>
        <w:t xml:space="preserve">нормативные </w:t>
      </w:r>
      <w:r>
        <w:rPr>
          <w:rFonts w:ascii="Times New Roman" w:hAnsi="Times New Roman"/>
          <w:spacing w:val="-1"/>
          <w:sz w:val="28"/>
          <w:szCs w:val="28"/>
        </w:rPr>
        <w:t>п</w:t>
      </w:r>
      <w:r w:rsidRPr="0081481B">
        <w:rPr>
          <w:rFonts w:ascii="Times New Roman" w:hAnsi="Times New Roman"/>
          <w:spacing w:val="-1"/>
          <w:sz w:val="28"/>
          <w:szCs w:val="28"/>
        </w:rPr>
        <w:t>рочие прямые затраты</w:t>
      </w:r>
      <w:smartTag w:uri="urn:schemas-microsoft-com:office:smarttags" w:element="PersonName">
        <w:r w:rsidRPr="0081481B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1481B">
        <w:rPr>
          <w:rFonts w:ascii="Times New Roman" w:hAnsi="Times New Roman"/>
          <w:spacing w:val="-1"/>
          <w:sz w:val="28"/>
          <w:szCs w:val="28"/>
        </w:rPr>
        <w:t xml:space="preserve"> непосредственно связанные с оказанием государственной услуги</w:t>
      </w:r>
      <w:smartTag w:uri="urn:schemas-microsoft-com:office:smarttags" w:element="PersonName">
        <w:r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>
        <w:rPr>
          <w:rFonts w:ascii="Times New Roman" w:hAnsi="Times New Roman"/>
          <w:spacing w:val="-1"/>
          <w:sz w:val="28"/>
          <w:szCs w:val="28"/>
        </w:rPr>
        <w:t xml:space="preserve"> в том числе з</w:t>
      </w:r>
      <w:r w:rsidRPr="0081481B">
        <w:rPr>
          <w:rFonts w:ascii="Times New Roman" w:hAnsi="Times New Roman"/>
          <w:spacing w:val="-1"/>
          <w:sz w:val="28"/>
          <w:szCs w:val="28"/>
        </w:rPr>
        <w:t>атраты на приобретение расходных материалов</w:t>
      </w:r>
      <w:smartTag w:uri="urn:schemas-microsoft-com:office:smarttags" w:element="PersonName">
        <w:r w:rsidRPr="0081481B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1481B">
        <w:rPr>
          <w:rFonts w:ascii="Times New Roman" w:hAnsi="Times New Roman"/>
          <w:spacing w:val="-1"/>
          <w:sz w:val="28"/>
          <w:szCs w:val="28"/>
        </w:rPr>
        <w:t xml:space="preserve"> моющих средств</w:t>
      </w:r>
      <w:smartTag w:uri="urn:schemas-microsoft-com:office:smarttags" w:element="PersonName">
        <w:r w:rsidRPr="0081481B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1481B">
        <w:rPr>
          <w:rFonts w:ascii="Times New Roman" w:hAnsi="Times New Roman"/>
          <w:spacing w:val="-1"/>
          <w:sz w:val="28"/>
          <w:szCs w:val="28"/>
        </w:rPr>
        <w:t xml:space="preserve"> медикаментов и перевязочных средств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01C0A">
        <w:rPr>
          <w:rFonts w:ascii="Times New Roman" w:hAnsi="Times New Roman"/>
          <w:spacing w:val="-1"/>
          <w:sz w:val="28"/>
          <w:szCs w:val="28"/>
        </w:rPr>
        <w:t>(в соответствии</w:t>
      </w:r>
      <w:r>
        <w:rPr>
          <w:rFonts w:ascii="Times New Roman" w:hAnsi="Times New Roman"/>
          <w:sz w:val="28"/>
          <w:szCs w:val="28"/>
        </w:rPr>
        <w:t xml:space="preserve">  с материально-техническими условиями с учетом специфики обучающихся </w:t>
      </w:r>
      <w:r w:rsidRPr="00901C0A">
        <w:rPr>
          <w:rFonts w:ascii="Times New Roman" w:hAnsi="Times New Roman"/>
          <w:spacing w:val="-1"/>
          <w:sz w:val="28"/>
          <w:szCs w:val="28"/>
        </w:rPr>
        <w:t xml:space="preserve">по АООП типа </w:t>
      </w:r>
      <w:proofErr w:type="spellStart"/>
      <w:r w:rsidRPr="00901C0A">
        <w:rPr>
          <w:rFonts w:ascii="Times New Roman" w:hAnsi="Times New Roman"/>
          <w:spacing w:val="-1"/>
          <w:sz w:val="28"/>
          <w:szCs w:val="28"/>
        </w:rPr>
        <w:t>j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pacing w:val="-4"/>
          <w:sz w:val="28"/>
          <w:szCs w:val="28"/>
        </w:rPr>
        <w:t xml:space="preserve">При расчете нормативных затрат на оплату труда и начисления на </w:t>
      </w:r>
      <w:r w:rsidRPr="004167FD">
        <w:rPr>
          <w:rFonts w:ascii="Times New Roman" w:hAnsi="Times New Roman"/>
          <w:spacing w:val="-3"/>
          <w:sz w:val="28"/>
          <w:szCs w:val="28"/>
        </w:rPr>
        <w:t xml:space="preserve">выплаты по оплате труда учитываются затраты на оплату труда только тех </w:t>
      </w:r>
      <w:r w:rsidRPr="004167FD">
        <w:rPr>
          <w:rFonts w:ascii="Times New Roman" w:hAnsi="Times New Roman"/>
          <w:spacing w:val="-1"/>
          <w:sz w:val="28"/>
          <w:szCs w:val="28"/>
        </w:rPr>
        <w:t>работников</w:t>
      </w:r>
      <w:smartTag w:uri="urn:schemas-microsoft-com:office:smarttags" w:element="PersonName">
        <w:r w:rsidRPr="004167F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1"/>
          <w:sz w:val="28"/>
          <w:szCs w:val="28"/>
        </w:rPr>
        <w:t xml:space="preserve"> которые принимают непосредственное участие в оказании соответствующей государственной услуги (вспомогательный</w:t>
      </w:r>
      <w:smartTag w:uri="urn:schemas-microsoft-com:office:smarttags" w:element="PersonName">
        <w:r w:rsidRPr="004167F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1"/>
          <w:sz w:val="28"/>
          <w:szCs w:val="28"/>
        </w:rPr>
        <w:t xml:space="preserve"> технический</w:t>
      </w:r>
      <w:smartTag w:uri="urn:schemas-microsoft-com:office:smarttags" w:element="PersonName">
        <w:r w:rsidRPr="004167F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1"/>
          <w:sz w:val="28"/>
          <w:szCs w:val="28"/>
        </w:rPr>
        <w:t xml:space="preserve"> административно-управленческий и т.п. персонал не учитывается).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 xml:space="preserve">Нормативные затраты на оплату труда и начисления на выплаты по 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оплате труда рассчитываются как произведение средней стоимости единицы </w:t>
      </w:r>
      <w:r w:rsidRPr="004167FD">
        <w:rPr>
          <w:rFonts w:ascii="Times New Roman" w:hAnsi="Times New Roman"/>
          <w:sz w:val="28"/>
          <w:szCs w:val="28"/>
        </w:rPr>
        <w:t>времени персонала на количество единиц времени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необходимых для </w:t>
      </w:r>
      <w:r w:rsidRPr="004167FD">
        <w:rPr>
          <w:rFonts w:ascii="Times New Roman" w:hAnsi="Times New Roman"/>
          <w:spacing w:val="-3"/>
          <w:sz w:val="28"/>
          <w:szCs w:val="28"/>
        </w:rPr>
        <w:t>оказания единицы государственной услуги</w:t>
      </w:r>
      <w:smartTag w:uri="urn:schemas-microsoft-com:office:smarttags" w:element="PersonName">
        <w:r w:rsidRPr="004167FD">
          <w:rPr>
            <w:rFonts w:ascii="Times New Roman" w:hAnsi="Times New Roman"/>
            <w:spacing w:val="-3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3"/>
          <w:sz w:val="28"/>
          <w:szCs w:val="28"/>
        </w:rPr>
        <w:t xml:space="preserve"> с учетом стимулирующих выплат </w:t>
      </w:r>
      <w:r w:rsidRPr="004167FD">
        <w:rPr>
          <w:rFonts w:ascii="Times New Roman" w:hAnsi="Times New Roman"/>
          <w:sz w:val="28"/>
          <w:szCs w:val="28"/>
        </w:rPr>
        <w:t xml:space="preserve">за результативность труда. </w:t>
      </w:r>
      <w:proofErr w:type="gramStart"/>
      <w:r w:rsidRPr="004167FD">
        <w:rPr>
          <w:rFonts w:ascii="Times New Roman" w:hAnsi="Times New Roman"/>
          <w:sz w:val="28"/>
          <w:szCs w:val="28"/>
        </w:rPr>
        <w:t>Стоимость единицы времени персонала рассчитывается исходя из действующей системы оплаты труда, с учетом доплат и надбавок, установленных действующим законодательством, районного коэффициента</w:t>
      </w:r>
      <w:r w:rsidR="00EA60AE">
        <w:rPr>
          <w:rFonts w:ascii="Times New Roman" w:hAnsi="Times New Roman"/>
          <w:sz w:val="28"/>
          <w:szCs w:val="28"/>
        </w:rPr>
        <w:t>).</w:t>
      </w:r>
      <w:proofErr w:type="gramEnd"/>
    </w:p>
    <w:p w:rsidR="000F379C" w:rsidRPr="004167FD" w:rsidRDefault="000F379C" w:rsidP="000F379C">
      <w:pPr>
        <w:shd w:val="clear" w:color="auto" w:fill="FFFFFF"/>
        <w:tabs>
          <w:tab w:val="left" w:pos="709"/>
          <w:tab w:val="left" w:pos="1224"/>
        </w:tabs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pacing w:val="-2"/>
          <w:sz w:val="28"/>
          <w:szCs w:val="28"/>
        </w:rPr>
        <w:lastRenderedPageBreak/>
        <w:t>Нормативные затраты на расходные материалы в соответствии со</w:t>
      </w:r>
      <w:r w:rsidRPr="004167FD">
        <w:rPr>
          <w:rFonts w:ascii="Times New Roman" w:hAnsi="Times New Roman"/>
          <w:spacing w:val="-2"/>
          <w:sz w:val="28"/>
          <w:szCs w:val="28"/>
        </w:rPr>
        <w:br/>
        <w:t>стандартами качества оказания услуги рассчитываются как произведение</w:t>
      </w:r>
      <w:r w:rsidRPr="004167FD">
        <w:rPr>
          <w:rFonts w:ascii="Times New Roman" w:hAnsi="Times New Roman"/>
          <w:spacing w:val="-2"/>
          <w:sz w:val="28"/>
          <w:szCs w:val="28"/>
        </w:rPr>
        <w:br/>
        <w:t>стоимости учебных материалов на их количество</w:t>
      </w:r>
      <w:smartTag w:uri="urn:schemas-microsoft-com:office:smarttags" w:element="PersonName">
        <w:r w:rsidRPr="004167FD">
          <w:rPr>
            <w:rFonts w:ascii="Times New Roman" w:hAnsi="Times New Roman"/>
            <w:spacing w:val="-2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2"/>
          <w:sz w:val="28"/>
          <w:szCs w:val="28"/>
        </w:rPr>
        <w:t xml:space="preserve"> необходимое для оказания</w:t>
      </w:r>
      <w:r w:rsidRPr="004167FD">
        <w:rPr>
          <w:rFonts w:ascii="Times New Roman" w:hAnsi="Times New Roman"/>
          <w:spacing w:val="-2"/>
          <w:sz w:val="28"/>
          <w:szCs w:val="28"/>
        </w:rPr>
        <w:br/>
      </w:r>
      <w:r w:rsidRPr="004167FD">
        <w:rPr>
          <w:rFonts w:ascii="Times New Roman" w:hAnsi="Times New Roman"/>
          <w:sz w:val="28"/>
          <w:szCs w:val="28"/>
        </w:rPr>
        <w:t>единицы государственной услуги (выполнения работ) и определяется по видам организаций</w:t>
      </w:r>
      <w:r w:rsidRPr="004167FD">
        <w:rPr>
          <w:rFonts w:ascii="Times New Roman" w:hAnsi="Times New Roman"/>
          <w:spacing w:val="-3"/>
          <w:sz w:val="28"/>
          <w:szCs w:val="28"/>
        </w:rPr>
        <w:t xml:space="preserve"> в соответствии с нормативным актом субъекта Российской Федерации или органа исполнительной власти субъекта Российской Федерации.</w:t>
      </w:r>
    </w:p>
    <w:p w:rsidR="000F379C" w:rsidRPr="00BD6853" w:rsidRDefault="000F379C" w:rsidP="000F379C">
      <w:pPr>
        <w:spacing w:after="0" w:line="360" w:lineRule="auto"/>
        <w:ind w:firstLine="540"/>
        <w:jc w:val="both"/>
        <w:rPr>
          <w:rFonts w:ascii="Times New Roman" w:hAnsi="Times New Roman"/>
          <w:color w:val="auto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оплату труда и начисления на выплаты по оплате труда персонала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принимающего непосредственное участие в оказании государственной услуги </w:t>
      </w:r>
      <w:r>
        <w:rPr>
          <w:rFonts w:ascii="Times New Roman" w:hAnsi="Times New Roman"/>
          <w:sz w:val="28"/>
          <w:szCs w:val="28"/>
        </w:rPr>
        <w:t>началь</w:t>
      </w:r>
      <w:r w:rsidRPr="004167FD">
        <w:rPr>
          <w:rFonts w:ascii="Times New Roman" w:hAnsi="Times New Roman"/>
          <w:sz w:val="28"/>
          <w:szCs w:val="28"/>
        </w:rPr>
        <w:t>ного общего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D6853">
        <w:rPr>
          <w:rFonts w:ascii="Times New Roman" w:hAnsi="Times New Roman"/>
          <w:color w:val="auto"/>
          <w:sz w:val="28"/>
          <w:szCs w:val="28"/>
        </w:rPr>
        <w:t>обучающихся</w:t>
      </w:r>
      <w:proofErr w:type="gramEnd"/>
      <w:r w:rsidRPr="00BD6853">
        <w:rPr>
          <w:rFonts w:ascii="Times New Roman" w:hAnsi="Times New Roman"/>
          <w:color w:val="auto"/>
          <w:sz w:val="28"/>
          <w:szCs w:val="28"/>
        </w:rPr>
        <w:t xml:space="preserve"> с </w:t>
      </w:r>
      <w:r w:rsidR="00BD6853" w:rsidRPr="00BD6853">
        <w:rPr>
          <w:rFonts w:ascii="Times New Roman" w:hAnsi="Times New Roman"/>
          <w:color w:val="auto"/>
          <w:sz w:val="28"/>
          <w:szCs w:val="28"/>
        </w:rPr>
        <w:t>ЗПР</w:t>
      </w:r>
      <w:r w:rsidRPr="00BD6853">
        <w:rPr>
          <w:rFonts w:ascii="Times New Roman" w:hAnsi="Times New Roman"/>
          <w:color w:val="auto"/>
          <w:sz w:val="28"/>
          <w:szCs w:val="28"/>
        </w:rPr>
        <w:t>:</w:t>
      </w:r>
    </w:p>
    <w:p w:rsidR="000F379C" w:rsidRPr="006A05C6" w:rsidRDefault="000F379C" w:rsidP="000F379C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E3C9D">
        <w:rPr>
          <w:rFonts w:ascii="Times New Roman" w:hAnsi="Times New Roman"/>
          <w:sz w:val="28"/>
          <w:szCs w:val="28"/>
        </w:rPr>
        <w:t xml:space="preserve">реализация АООП </w:t>
      </w:r>
      <w:r w:rsidR="00BD6853">
        <w:rPr>
          <w:rFonts w:ascii="Times New Roman" w:hAnsi="Times New Roman"/>
          <w:sz w:val="28"/>
          <w:szCs w:val="28"/>
        </w:rPr>
        <w:t>НОО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D6853">
        <w:rPr>
          <w:rFonts w:ascii="Times New Roman" w:hAnsi="Times New Roman"/>
          <w:color w:val="auto"/>
          <w:sz w:val="28"/>
          <w:szCs w:val="28"/>
        </w:rPr>
        <w:t>обучающихся</w:t>
      </w:r>
      <w:proofErr w:type="gramEnd"/>
      <w:r w:rsidRPr="00BD6853">
        <w:rPr>
          <w:rFonts w:ascii="Times New Roman" w:hAnsi="Times New Roman"/>
          <w:color w:val="auto"/>
          <w:sz w:val="28"/>
          <w:szCs w:val="28"/>
        </w:rPr>
        <w:t xml:space="preserve"> с </w:t>
      </w:r>
      <w:r w:rsidR="00BD6853" w:rsidRPr="00BD6853">
        <w:rPr>
          <w:rFonts w:ascii="Times New Roman" w:hAnsi="Times New Roman"/>
          <w:color w:val="auto"/>
          <w:sz w:val="28"/>
          <w:szCs w:val="28"/>
        </w:rPr>
        <w:t>ЗПР</w:t>
      </w:r>
      <w:r w:rsidRPr="00BD6853">
        <w:rPr>
          <w:rFonts w:ascii="Times New Roman" w:hAnsi="Times New Roman"/>
          <w:color w:val="auto"/>
          <w:sz w:val="28"/>
          <w:szCs w:val="28"/>
        </w:rPr>
        <w:t xml:space="preserve"> может</w:t>
      </w:r>
      <w:r w:rsidRPr="004167FD">
        <w:rPr>
          <w:rFonts w:ascii="Times New Roman" w:hAnsi="Times New Roman"/>
          <w:sz w:val="28"/>
          <w:szCs w:val="28"/>
        </w:rPr>
        <w:t xml:space="preserve"> определяться по формуле:</w:t>
      </w:r>
    </w:p>
    <w:p w:rsidR="000F379C" w:rsidRPr="004167FD" w:rsidRDefault="000F379C" w:rsidP="000F379C">
      <w:pPr>
        <w:spacing w:after="0" w:line="36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отгу</w:t>
      </w:r>
      <w:proofErr w:type="spellEnd"/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= </w:t>
      </w:r>
      <w:r>
        <w:rPr>
          <w:rFonts w:ascii="Times New Roman" w:hAnsi="Times New Roman"/>
          <w:b/>
          <w:bCs/>
          <w:i/>
          <w:sz w:val="28"/>
          <w:szCs w:val="28"/>
        </w:rPr>
        <w:t>ЗП</w:t>
      </w:r>
      <w:r w:rsidRPr="006A05C6">
        <w:rPr>
          <w:rFonts w:ascii="Times New Roman" w:hAnsi="Times New Roman"/>
          <w:b/>
          <w:bCs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рег</w:t>
      </w:r>
      <w:r w:rsidRPr="006A05C6">
        <w:rPr>
          <w:rFonts w:ascii="Times New Roman" w:hAnsi="Times New Roman"/>
          <w:b/>
          <w:bCs/>
          <w:i/>
          <w:sz w:val="28"/>
          <w:szCs w:val="28"/>
          <w:vertAlign w:val="subscript"/>
        </w:rPr>
        <w:t>-1</w:t>
      </w:r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* 12 * </w:t>
      </w:r>
      <w:proofErr w:type="spellStart"/>
      <w:r w:rsidRPr="004167FD">
        <w:rPr>
          <w:rFonts w:ascii="Times New Roman" w:hAnsi="Times New Roman"/>
          <w:b/>
          <w:bCs/>
          <w:i/>
          <w:sz w:val="28"/>
          <w:szCs w:val="28"/>
        </w:rPr>
        <w:t>К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овз</w:t>
      </w:r>
      <w:proofErr w:type="spellEnd"/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* К</w:t>
      </w:r>
      <w:proofErr w:type="gramStart"/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1</w:t>
      </w:r>
      <w:proofErr w:type="gramEnd"/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* К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2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 </w:t>
      </w:r>
      <w:smartTag w:uri="urn:schemas-microsoft-com:office:smarttags" w:element="PersonName">
        <w:r w:rsidRPr="004167FD">
          <w:rPr>
            <w:rFonts w:ascii="Times New Roman" w:hAnsi="Times New Roman"/>
            <w:b/>
            <w:i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b/>
          <w:bCs/>
          <w:i/>
          <w:iCs/>
          <w:sz w:val="28"/>
          <w:szCs w:val="28"/>
        </w:rPr>
        <w:t>где:</w:t>
      </w:r>
    </w:p>
    <w:p w:rsidR="000F379C" w:rsidRPr="00BD6853" w:rsidRDefault="000F379C" w:rsidP="000F379C">
      <w:pPr>
        <w:spacing w:after="0" w:line="360" w:lineRule="auto"/>
        <w:ind w:firstLine="540"/>
        <w:jc w:val="both"/>
        <w:rPr>
          <w:rFonts w:ascii="Times New Roman" w:hAnsi="Times New Roman"/>
          <w:i/>
          <w:color w:val="auto"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отгу</w:t>
      </w:r>
      <w:proofErr w:type="spellEnd"/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- </w:t>
      </w:r>
      <w:r w:rsidRPr="004167FD">
        <w:rPr>
          <w:rFonts w:ascii="Times New Roman" w:hAnsi="Times New Roman"/>
          <w:bCs/>
          <w:sz w:val="28"/>
          <w:szCs w:val="28"/>
        </w:rPr>
        <w:t>н</w:t>
      </w:r>
      <w:r w:rsidRPr="004167FD">
        <w:rPr>
          <w:rFonts w:ascii="Times New Roman" w:hAnsi="Times New Roman"/>
          <w:sz w:val="28"/>
          <w:szCs w:val="28"/>
        </w:rPr>
        <w:t>ормативные затраты на оплату труда и начисления на выплаты по оплате труда персонала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принимающего непосредственное участие в оказании государственной услуги по предоставлению </w:t>
      </w:r>
      <w:r>
        <w:rPr>
          <w:rFonts w:ascii="Times New Roman" w:hAnsi="Times New Roman"/>
          <w:sz w:val="28"/>
          <w:szCs w:val="28"/>
        </w:rPr>
        <w:t>началь</w:t>
      </w:r>
      <w:r w:rsidRPr="004167FD">
        <w:rPr>
          <w:rFonts w:ascii="Times New Roman" w:hAnsi="Times New Roman"/>
          <w:sz w:val="28"/>
          <w:szCs w:val="28"/>
        </w:rPr>
        <w:t>ного общего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D6853">
        <w:rPr>
          <w:rFonts w:ascii="Times New Roman" w:hAnsi="Times New Roman"/>
          <w:color w:val="auto"/>
          <w:sz w:val="28"/>
          <w:szCs w:val="28"/>
        </w:rPr>
        <w:t>обучающимся</w:t>
      </w:r>
      <w:proofErr w:type="gramEnd"/>
      <w:r w:rsidRPr="00BD6853">
        <w:rPr>
          <w:rFonts w:ascii="Times New Roman" w:hAnsi="Times New Roman"/>
          <w:color w:val="auto"/>
          <w:sz w:val="28"/>
          <w:szCs w:val="28"/>
        </w:rPr>
        <w:t xml:space="preserve"> с </w:t>
      </w:r>
      <w:r w:rsidR="00BD6853" w:rsidRPr="00BD6853">
        <w:rPr>
          <w:rFonts w:ascii="Times New Roman" w:hAnsi="Times New Roman"/>
          <w:color w:val="auto"/>
          <w:sz w:val="28"/>
          <w:szCs w:val="28"/>
        </w:rPr>
        <w:t>ЗПР</w:t>
      </w:r>
      <w:r w:rsidRPr="00BD6853">
        <w:rPr>
          <w:rFonts w:ascii="Times New Roman" w:hAnsi="Times New Roman"/>
          <w:color w:val="auto"/>
          <w:sz w:val="28"/>
          <w:szCs w:val="28"/>
        </w:rPr>
        <w:t>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ЗП</w:t>
      </w:r>
      <w:r w:rsidRPr="006A05C6">
        <w:rPr>
          <w:rFonts w:ascii="Times New Roman" w:hAnsi="Times New Roman"/>
          <w:b/>
          <w:bCs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рег</w:t>
      </w:r>
      <w:r w:rsidRPr="006A05C6">
        <w:rPr>
          <w:rFonts w:ascii="Times New Roman" w:hAnsi="Times New Roman"/>
          <w:b/>
          <w:bCs/>
          <w:i/>
          <w:sz w:val="28"/>
          <w:szCs w:val="28"/>
          <w:vertAlign w:val="subscript"/>
        </w:rPr>
        <w:t>-1</w:t>
      </w:r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i/>
          <w:sz w:val="28"/>
          <w:szCs w:val="28"/>
        </w:rPr>
        <w:t xml:space="preserve">– </w:t>
      </w:r>
      <w:r w:rsidRPr="004167FD">
        <w:rPr>
          <w:rFonts w:ascii="Times New Roman" w:hAnsi="Times New Roman"/>
          <w:sz w:val="28"/>
          <w:szCs w:val="28"/>
        </w:rPr>
        <w:t>среднемесячная заработная плата в экономике соответствующего региона в предшествующем году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руб./мес.;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bCs/>
          <w:i/>
          <w:sz w:val="28"/>
          <w:szCs w:val="28"/>
        </w:rPr>
        <w:t xml:space="preserve">12 </w:t>
      </w:r>
      <w:r w:rsidRPr="004167FD">
        <w:rPr>
          <w:rFonts w:ascii="Times New Roman" w:hAnsi="Times New Roman"/>
          <w:i/>
          <w:sz w:val="28"/>
          <w:szCs w:val="28"/>
        </w:rPr>
        <w:t xml:space="preserve">– </w:t>
      </w:r>
      <w:r w:rsidRPr="004167FD">
        <w:rPr>
          <w:rFonts w:ascii="Times New Roman" w:hAnsi="Times New Roman"/>
          <w:sz w:val="28"/>
          <w:szCs w:val="28"/>
        </w:rPr>
        <w:t>количество месяцев в году;</w:t>
      </w:r>
    </w:p>
    <w:p w:rsidR="000F379C" w:rsidRPr="004167FD" w:rsidRDefault="000F379C" w:rsidP="000F379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167FD">
        <w:rPr>
          <w:rFonts w:ascii="Times New Roman" w:hAnsi="Times New Roman"/>
          <w:i/>
          <w:sz w:val="28"/>
          <w:szCs w:val="28"/>
        </w:rPr>
        <w:t>K</w:t>
      </w:r>
      <w:proofErr w:type="gramEnd"/>
      <w:r>
        <w:rPr>
          <w:rFonts w:ascii="Times New Roman" w:hAnsi="Times New Roman"/>
          <w:i/>
          <w:sz w:val="28"/>
          <w:szCs w:val="28"/>
          <w:vertAlign w:val="superscript"/>
        </w:rPr>
        <w:t>ОВЗ</w:t>
      </w:r>
      <w:r w:rsidRPr="004167FD">
        <w:rPr>
          <w:rFonts w:ascii="Times New Roman" w:hAnsi="Times New Roman"/>
          <w:i/>
          <w:sz w:val="28"/>
          <w:szCs w:val="28"/>
        </w:rPr>
        <w:t xml:space="preserve"> – </w:t>
      </w:r>
      <w:r w:rsidRPr="004167FD">
        <w:rPr>
          <w:rFonts w:ascii="Times New Roman" w:hAnsi="Times New Roman"/>
          <w:sz w:val="28"/>
          <w:szCs w:val="28"/>
        </w:rPr>
        <w:t>коэффициент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учитывающий специфику образовательной программы или категорию обучающихся (при их наличии);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167FD">
        <w:rPr>
          <w:rFonts w:ascii="Times New Roman" w:hAnsi="Times New Roman"/>
          <w:bCs/>
          <w:i/>
          <w:iCs/>
          <w:sz w:val="28"/>
          <w:szCs w:val="28"/>
          <w:lang w:val="en-US"/>
        </w:rPr>
        <w:t>K</w:t>
      </w:r>
      <w:r>
        <w:rPr>
          <w:rFonts w:ascii="Times New Roman" w:hAnsi="Times New Roman"/>
          <w:bCs/>
          <w:i/>
          <w:iCs/>
          <w:sz w:val="28"/>
          <w:szCs w:val="28"/>
          <w:vertAlign w:val="superscript"/>
        </w:rPr>
        <w:t>1</w:t>
      </w:r>
      <w:r w:rsidRPr="004167F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i/>
          <w:sz w:val="28"/>
          <w:szCs w:val="28"/>
        </w:rPr>
        <w:t xml:space="preserve">– </w:t>
      </w:r>
      <w:r w:rsidRPr="004167FD">
        <w:rPr>
          <w:rFonts w:ascii="Times New Roman" w:hAnsi="Times New Roman"/>
          <w:sz w:val="28"/>
          <w:szCs w:val="28"/>
        </w:rPr>
        <w:t>коэффициент страховых взносов на выплаты по оплате труда.</w:t>
      </w:r>
      <w:proofErr w:type="gramEnd"/>
      <w:r w:rsidRPr="004167FD">
        <w:rPr>
          <w:rFonts w:ascii="Times New Roman" w:hAnsi="Times New Roman"/>
          <w:sz w:val="28"/>
          <w:szCs w:val="28"/>
        </w:rPr>
        <w:t xml:space="preserve"> Значение коэффициента – 1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>302;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smartTag w:uri="urn:schemas-microsoft-com:office:smarttags" w:element="place">
        <w:r w:rsidRPr="004167FD">
          <w:rPr>
            <w:rFonts w:ascii="Times New Roman" w:hAnsi="Times New Roman"/>
            <w:bCs/>
            <w:i/>
            <w:iCs/>
            <w:sz w:val="28"/>
            <w:szCs w:val="28"/>
            <w:lang w:val="en-US"/>
          </w:rPr>
          <w:t>K</w:t>
        </w:r>
        <w:r>
          <w:rPr>
            <w:rFonts w:ascii="Times New Roman" w:hAnsi="Times New Roman"/>
            <w:bCs/>
            <w:i/>
            <w:iCs/>
            <w:sz w:val="28"/>
            <w:szCs w:val="28"/>
            <w:vertAlign w:val="superscript"/>
          </w:rPr>
          <w:t>2</w:t>
        </w:r>
      </w:smartTag>
      <w:r w:rsidRPr="004167F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i/>
          <w:sz w:val="28"/>
          <w:szCs w:val="28"/>
        </w:rPr>
        <w:t xml:space="preserve">– </w:t>
      </w:r>
      <w:r w:rsidRPr="004167FD">
        <w:rPr>
          <w:rFonts w:ascii="Times New Roman" w:hAnsi="Times New Roman"/>
          <w:sz w:val="28"/>
          <w:szCs w:val="28"/>
        </w:rPr>
        <w:t>коэффициент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учитывающий применение районных коэффициентов и процентных надбавок к заработной плате за стаж работы в районах Крайнего Севера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приравненных к ним местностях (при наличии данных коэффициентов).</w:t>
      </w:r>
      <w:proofErr w:type="gramEnd"/>
    </w:p>
    <w:p w:rsidR="000F379C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lastRenderedPageBreak/>
        <w:t>К нормативным затратам на общехозяйственные нужды относятся затраты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которые невозможно отнести напрямую к нормативным затратам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непосредственно связанным с оказанием i-той государственной услуги</w:t>
      </w:r>
      <w:smartTag w:uri="urn:schemas-microsoft-com:office:smarttags" w:element="PersonName">
        <w:r>
          <w:rPr>
            <w:rFonts w:ascii="Times New Roman" w:hAnsi="Times New Roman"/>
            <w:sz w:val="28"/>
            <w:szCs w:val="28"/>
          </w:rPr>
          <w:t>,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 xml:space="preserve"> и к нормативным затратам на содержание имущества. Нормативные затраты на общехозяйственные нужды определяются по формуле: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н=</w:t>
      </w:r>
      <w:proofErr w:type="spellEnd"/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тпп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ком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НЗ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 w:rsidRPr="00901C0A">
        <w:rPr>
          <w:rFonts w:ascii="Times New Roman" w:hAnsi="Times New Roman"/>
          <w:b/>
          <w:bCs/>
          <w:i/>
          <w:sz w:val="28"/>
          <w:szCs w:val="28"/>
          <w:vertAlign w:val="superscript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пк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202FB0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ни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ди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вс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124C7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тр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124C7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пр</w:t>
      </w:r>
      <w:proofErr w:type="spellEnd"/>
      <w:proofErr w:type="gramStart"/>
      <w:r w:rsidRPr="004167FD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proofErr w:type="gramEnd"/>
      <w:r w:rsidRPr="004167FD">
        <w:rPr>
          <w:rFonts w:ascii="Times New Roman" w:hAnsi="Times New Roman"/>
          <w:sz w:val="28"/>
          <w:szCs w:val="28"/>
        </w:rPr>
        <w:t xml:space="preserve"> где</w:t>
      </w:r>
    </w:p>
    <w:p w:rsidR="000F379C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202FB0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тпп</w:t>
      </w:r>
      <w:proofErr w:type="spellEnd"/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оплату труда и начисления на выплаты по оплате труда работников организации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которые не принимают непосредственного участия в оказании государственной услуги (вспомогательного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технического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административно-управленческого и прочего персонала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не принимающего непосредственного участия в оказании государственной услуги</w:t>
      </w:r>
      <w:r>
        <w:rPr>
          <w:rFonts w:ascii="Times New Roman" w:hAnsi="Times New Roman"/>
          <w:sz w:val="28"/>
          <w:szCs w:val="28"/>
        </w:rPr>
        <w:t>)</w:t>
      </w:r>
      <w:smartTag w:uri="urn:schemas-microsoft-com:office:smarttags" w:element="PersonName">
        <w:r>
          <w:rPr>
            <w:rFonts w:ascii="Times New Roman" w:hAnsi="Times New Roman"/>
            <w:sz w:val="28"/>
            <w:szCs w:val="28"/>
          </w:rPr>
          <w:t>,</w:t>
        </w:r>
      </w:smartTag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соответствии с кадровыми и материально-техническими условиями с учетом специфики обучающихся</w:t>
      </w:r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4167FD">
        <w:rPr>
          <w:rFonts w:ascii="Times New Roman" w:hAnsi="Times New Roman"/>
          <w:sz w:val="28"/>
          <w:szCs w:val="28"/>
        </w:rPr>
        <w:t>;</w:t>
      </w:r>
      <w:proofErr w:type="gramEnd"/>
    </w:p>
    <w:p w:rsidR="000F379C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НЗ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 w:rsidRPr="00901C0A">
        <w:rPr>
          <w:rFonts w:ascii="Times New Roman" w:hAnsi="Times New Roman"/>
          <w:b/>
          <w:bCs/>
          <w:i/>
          <w:sz w:val="28"/>
          <w:szCs w:val="28"/>
          <w:vertAlign w:val="superscript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пк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sz w:val="28"/>
          <w:szCs w:val="28"/>
        </w:rPr>
        <w:t>– нормативные затраты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1C0A">
        <w:rPr>
          <w:rFonts w:ascii="Times New Roman" w:hAnsi="Times New Roman"/>
          <w:sz w:val="28"/>
          <w:szCs w:val="28"/>
        </w:rPr>
        <w:t xml:space="preserve"> на повышение квалификации </w:t>
      </w:r>
      <w:r>
        <w:rPr>
          <w:rFonts w:ascii="Times New Roman" w:hAnsi="Times New Roman"/>
          <w:sz w:val="28"/>
          <w:szCs w:val="28"/>
        </w:rPr>
        <w:t xml:space="preserve">и (или) профессиональную переподготовку </w:t>
      </w:r>
      <w:r w:rsidRPr="00901C0A">
        <w:rPr>
          <w:rFonts w:ascii="Times New Roman" w:hAnsi="Times New Roman"/>
          <w:sz w:val="28"/>
          <w:szCs w:val="28"/>
        </w:rPr>
        <w:t>работников учреждения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4C7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 соответствии с кадровыми  условиями с учетом специфики обучающихся</w:t>
      </w:r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124C76">
        <w:rPr>
          <w:rFonts w:ascii="Times New Roman" w:hAnsi="Times New Roman"/>
          <w:sz w:val="28"/>
          <w:szCs w:val="28"/>
        </w:rPr>
        <w:t>)</w:t>
      </w:r>
      <w:r w:rsidRPr="004167FD">
        <w:rPr>
          <w:rFonts w:ascii="Times New Roman" w:hAnsi="Times New Roman"/>
          <w:sz w:val="28"/>
          <w:szCs w:val="28"/>
        </w:rPr>
        <w:t>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ком</w:t>
      </w:r>
      <w:proofErr w:type="spellEnd"/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коммунальные услуги (за исключением нормативных затрат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отнесенных к нормативным затратам на содержание имущества);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202FB0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ни</w:t>
      </w:r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содержание объектов недвижимого имущества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закрепленного за организацией на праве оперативного управления или приобретенным организацией за счет средств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выделенных ей учредителем на приобретение такого имущества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а также недвижимого имущества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находящегося у организации на основании договора аренды или безвозмездного пользования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эксплуатируемого в процессе оказания государственных </w:t>
      </w:r>
      <w:r w:rsidRPr="004167FD">
        <w:rPr>
          <w:rFonts w:ascii="Times New Roman" w:hAnsi="Times New Roman"/>
          <w:sz w:val="28"/>
          <w:szCs w:val="28"/>
        </w:rPr>
        <w:lastRenderedPageBreak/>
        <w:t>услуг (далее - нормативные затраты на содержание недвижимого имущества)</w:t>
      </w:r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соответствии с кадровыми</w:t>
      </w:r>
      <w:proofErr w:type="gramEnd"/>
      <w:r>
        <w:rPr>
          <w:rFonts w:ascii="Times New Roman" w:hAnsi="Times New Roman"/>
          <w:sz w:val="28"/>
          <w:szCs w:val="28"/>
        </w:rPr>
        <w:t xml:space="preserve"> и материально-техническими условиями с учетом специфики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4167FD">
        <w:rPr>
          <w:rFonts w:ascii="Times New Roman" w:hAnsi="Times New Roman"/>
          <w:sz w:val="28"/>
          <w:szCs w:val="28"/>
        </w:rPr>
        <w:t>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ди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>- нормативные затраты на содержание объектов особо ценного движимого имущества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закрепленного за организацией за счет средств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выделенных ей учредителем на приобретение такого имущества (далее - нормативные затраты на содержание особо ценного движимого имущества);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вс</w:t>
      </w:r>
      <w:proofErr w:type="spellEnd"/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приобретение услуг связи;</w:t>
      </w:r>
    </w:p>
    <w:p w:rsidR="000F379C" w:rsidRPr="004167FD" w:rsidRDefault="000F379C" w:rsidP="000F379C">
      <w:pPr>
        <w:tabs>
          <w:tab w:val="left" w:pos="822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124C7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proofErr w:type="gram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тр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>- нормативные затраты на приобретение транспортных услуг</w:t>
      </w:r>
      <w:r w:rsidRPr="00124C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124C76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в соответствии с кадровыми и материально-техническими условиями с учетом специфики обучающихся</w:t>
      </w:r>
      <w:r w:rsidRPr="00124C76">
        <w:rPr>
          <w:rFonts w:ascii="Times New Roman" w:hAnsi="Times New Roman"/>
          <w:sz w:val="28"/>
          <w:szCs w:val="28"/>
        </w:rPr>
        <w:t>)</w:t>
      </w:r>
      <w:r w:rsidRPr="004167FD">
        <w:rPr>
          <w:rFonts w:ascii="Times New Roman" w:hAnsi="Times New Roman"/>
          <w:sz w:val="28"/>
          <w:szCs w:val="28"/>
        </w:rPr>
        <w:t>;</w:t>
      </w:r>
    </w:p>
    <w:p w:rsidR="000F379C" w:rsidRPr="00124C76" w:rsidRDefault="000F379C" w:rsidP="000F379C">
      <w:pPr>
        <w:tabs>
          <w:tab w:val="left" w:pos="822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124C7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пр</w:t>
      </w:r>
      <w:proofErr w:type="spellEnd"/>
      <w:r w:rsidRPr="004167FD">
        <w:rPr>
          <w:rFonts w:ascii="Times New Roman" w:hAnsi="Times New Roman"/>
          <w:sz w:val="28"/>
          <w:szCs w:val="28"/>
        </w:rPr>
        <w:t xml:space="preserve"> - прочие нормативные зат</w:t>
      </w:r>
      <w:r>
        <w:rPr>
          <w:rFonts w:ascii="Times New Roman" w:hAnsi="Times New Roman"/>
          <w:sz w:val="28"/>
          <w:szCs w:val="28"/>
        </w:rPr>
        <w:t>раты на общехозяйственные нужды</w:t>
      </w:r>
      <w:r w:rsidRPr="00124C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124C76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в соответствии с кадровыми и материально-техническими условиями с учетом специфики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124C7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0F379C" w:rsidRPr="004167FD" w:rsidRDefault="000F379C" w:rsidP="000F379C">
      <w:pPr>
        <w:tabs>
          <w:tab w:val="left" w:pos="822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167FD">
        <w:rPr>
          <w:rFonts w:ascii="Times New Roman" w:hAnsi="Times New Roman"/>
          <w:sz w:val="28"/>
          <w:szCs w:val="28"/>
        </w:rPr>
        <w:t>Нормативные затраты на оплату труда и начисления на выплаты по оплате труда работников организации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которые не принимают непосредственного участия в оказании государственной услуги (вспомогательного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технического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административно-управленческого и прочего персонала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не принимающего непосредственного участия в оказании </w:t>
      </w:r>
      <w:r w:rsidRPr="008E3C9D">
        <w:rPr>
          <w:rFonts w:ascii="Times New Roman" w:hAnsi="Times New Roman"/>
          <w:sz w:val="28"/>
          <w:szCs w:val="28"/>
        </w:rPr>
        <w:t>государственной услуги,</w:t>
      </w:r>
      <w:r w:rsidRPr="008E3C9D">
        <w:rPr>
          <w:rFonts w:ascii="Times New Roman" w:hAnsi="Times New Roman"/>
          <w:spacing w:val="-2"/>
          <w:sz w:val="28"/>
          <w:szCs w:val="28"/>
        </w:rPr>
        <w:t xml:space="preserve"> включая ассистента, медицинских работников, необходимых для сопровождения обучающихся с ОВЗ, инженера по обслуживанию специальных технических средств и </w:t>
      </w:r>
      <w:proofErr w:type="spellStart"/>
      <w:r w:rsidRPr="008E3C9D">
        <w:rPr>
          <w:rFonts w:ascii="Times New Roman" w:hAnsi="Times New Roman"/>
          <w:spacing w:val="-2"/>
          <w:sz w:val="28"/>
          <w:szCs w:val="28"/>
        </w:rPr>
        <w:t>ассистивных</w:t>
      </w:r>
      <w:proofErr w:type="spellEnd"/>
      <w:r w:rsidRPr="008E3C9D">
        <w:rPr>
          <w:rFonts w:ascii="Times New Roman" w:hAnsi="Times New Roman"/>
          <w:spacing w:val="-2"/>
          <w:sz w:val="28"/>
          <w:szCs w:val="28"/>
        </w:rPr>
        <w:t xml:space="preserve"> устройств)</w:t>
      </w:r>
      <w:r w:rsidRPr="008E3C9D">
        <w:rPr>
          <w:rFonts w:ascii="Times New Roman" w:hAnsi="Times New Roman"/>
          <w:sz w:val="28"/>
          <w:szCs w:val="28"/>
        </w:rPr>
        <w:t xml:space="preserve"> определяются  исходя из количества</w:t>
      </w:r>
      <w:proofErr w:type="gramEnd"/>
      <w:r w:rsidRPr="008E3C9D">
        <w:rPr>
          <w:rFonts w:ascii="Times New Roman" w:hAnsi="Times New Roman"/>
          <w:sz w:val="28"/>
          <w:szCs w:val="28"/>
        </w:rPr>
        <w:t xml:space="preserve"> единиц по штатному расписанию</w:t>
      </w:r>
      <w:smartTag w:uri="urn:schemas-microsoft-com:office:smarttags" w:element="PersonName">
        <w:r w:rsidRPr="008E3C9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утвержденному руководителем организаци</w:t>
      </w:r>
      <w:r>
        <w:rPr>
          <w:rFonts w:ascii="Times New Roman" w:hAnsi="Times New Roman"/>
          <w:sz w:val="28"/>
          <w:szCs w:val="28"/>
        </w:rPr>
        <w:t>и</w:t>
      </w:r>
      <w:smartTag w:uri="urn:schemas-microsoft-com:office:smarttags" w:element="PersonName">
        <w:r>
          <w:rPr>
            <w:rFonts w:ascii="Times New Roman" w:hAnsi="Times New Roman"/>
            <w:sz w:val="28"/>
            <w:szCs w:val="28"/>
          </w:rPr>
          <w:t>,</w:t>
        </w:r>
      </w:smartTag>
      <w:r>
        <w:rPr>
          <w:rFonts w:ascii="Times New Roman" w:hAnsi="Times New Roman"/>
          <w:sz w:val="28"/>
          <w:szCs w:val="28"/>
        </w:rPr>
        <w:t xml:space="preserve"> с учетом действующей системы оплаты труда</w:t>
      </w:r>
      <w:r w:rsidRPr="004167FD">
        <w:rPr>
          <w:rFonts w:ascii="Times New Roman" w:hAnsi="Times New Roman"/>
          <w:sz w:val="28"/>
          <w:szCs w:val="28"/>
        </w:rPr>
        <w:t xml:space="preserve"> в пределах фонда оплаты труда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установленного образовательной организации учредителем.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коммунальные услуги определяются исходя из нормативов потребления коммунальных услуг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 расчете на </w:t>
      </w:r>
      <w:r w:rsidRPr="004167FD">
        <w:rPr>
          <w:rFonts w:ascii="Times New Roman" w:hAnsi="Times New Roman"/>
          <w:sz w:val="28"/>
          <w:szCs w:val="28"/>
        </w:rPr>
        <w:lastRenderedPageBreak/>
        <w:t>оказание единицы соответствующей государственной услуги и включают в себя: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1) нормативные затраты на холодное водоснабжение и водоотведение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ассенизацию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канализацию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вывоз жидких бытовых отходов при отсутствии централизованной системы канализации;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2) нормативные затраты на горячее водоснабжение;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3) нормативные затраты на потребление электрической энергии (учитываются в размере 90 процентов от общего объема затрат потребления электрической энергии);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4) нормативные затраты на потребление тепловой энергии (учитываются в размере 50 процентов от общего объема затрат на оплату тепловой энергии). В случае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если организациями используется котельно-печное отопление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данные нормативные затраты не включаются в состав коммунальных услуг.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коммунальные услуги рассчитываются как произведение норматива потребления коммунальных услуг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необходимых для оказания единицы государственной услуги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на тариф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установленный на соответствующий год.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содержание недвижимого имущества включают в себя: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нормативные затраты на эксплуатацию системы охранной сигнализации и противопожарной безопасности;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нормативные затраты на аренду недвижимого имущества;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нормативные затраты на проведение текущего ремонта объектов недвижимого имущества;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нормативные затраты на содержание прилегающих территорий в соответствии с утвержденными санитарными правилами и нормами;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прочие нормативные затраты на содержание недвижимого имущества.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lastRenderedPageBreak/>
        <w:t>Нормативные затраты на эксплуатацию систем охранной сигнализации и противопожарной безопасности устанавливаются таким образом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чтобы обеспечивать покрытие затрат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связанных с функционированием установленных в организации средств и систем (системы охранной сигнализации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системы пожарной сигнализации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первичных средств пожаротушения).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содержание прилегающих территорий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включая вывоз мусора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сброс снега с крыш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 соответствии с санитарными нормами и правилами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устанавливаются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исходя из необходимости покрытия затрат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произведенных организацией в предыдущем отчетном периоде (году).</w:t>
      </w:r>
    </w:p>
    <w:p w:rsidR="00545616" w:rsidRPr="00F63254" w:rsidRDefault="00545616" w:rsidP="00C163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/>
          <w:kern w:val="28"/>
          <w:sz w:val="28"/>
          <w:szCs w:val="28"/>
        </w:rPr>
        <w:t>Материально-технические условия</w:t>
      </w:r>
    </w:p>
    <w:p w:rsidR="008C1F64" w:rsidRPr="00B06B65" w:rsidRDefault="008C1F64" w:rsidP="008C1F64">
      <w:pPr>
        <w:pStyle w:val="14TexstOSNOVA1012"/>
        <w:spacing w:line="360" w:lineRule="auto"/>
        <w:ind w:firstLine="709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Материально-техническое обеспечение </w:t>
      </w:r>
      <w:r>
        <w:rPr>
          <w:rFonts w:ascii="Times New Roman" w:hAnsi="Times New Roman" w:cs="Times New Roman"/>
          <w:color w:val="auto"/>
          <w:sz w:val="28"/>
          <w:szCs w:val="28"/>
        </w:rPr>
        <w:t>начального общего</w:t>
      </w: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 образования обучающихся с ЗПР отвеча</w:t>
      </w:r>
      <w:r w:rsidR="00D065DD">
        <w:rPr>
          <w:rFonts w:ascii="Times New Roman" w:hAnsi="Times New Roman" w:cs="Times New Roman"/>
          <w:color w:val="auto"/>
          <w:sz w:val="28"/>
          <w:szCs w:val="28"/>
        </w:rPr>
        <w:t>ет</w:t>
      </w: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 не только общим, но и их особым образовательным потребностям. В связи с этим в структуре материально-технического обеспечения процесса образования </w:t>
      </w:r>
      <w:r w:rsidR="00D065DD">
        <w:rPr>
          <w:rFonts w:ascii="Times New Roman" w:hAnsi="Times New Roman" w:cs="Times New Roman"/>
          <w:color w:val="auto"/>
          <w:sz w:val="28"/>
          <w:szCs w:val="28"/>
        </w:rPr>
        <w:t>отражается</w:t>
      </w: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 специфика требований </w:t>
      </w:r>
      <w:proofErr w:type="gramStart"/>
      <w:r w:rsidRPr="00B06B65">
        <w:rPr>
          <w:rFonts w:ascii="Times New Roman" w:hAnsi="Times New Roman" w:cs="Times New Roman"/>
          <w:color w:val="auto"/>
          <w:sz w:val="28"/>
          <w:szCs w:val="28"/>
        </w:rPr>
        <w:t>к</w:t>
      </w:r>
      <w:proofErr w:type="gramEnd"/>
      <w:r w:rsidRPr="00B06B65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8C1F64" w:rsidRPr="00B06B65" w:rsidRDefault="008C1F64" w:rsidP="000C5522">
      <w:pPr>
        <w:pStyle w:val="14TexstOSNOVA1012"/>
        <w:numPr>
          <w:ilvl w:val="0"/>
          <w:numId w:val="25"/>
        </w:numPr>
        <w:suppressAutoHyphens/>
        <w:autoSpaceDN/>
        <w:adjustRightInd/>
        <w:spacing w:line="360" w:lineRule="auto"/>
        <w:ind w:left="0" w:firstLine="705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организации пространства, в котором обучается ребёнок с </w:t>
      </w:r>
      <w:r w:rsidRPr="00B06B65">
        <w:rPr>
          <w:rFonts w:ascii="Times New Roman" w:hAnsi="Times New Roman" w:cs="Times New Roman"/>
          <w:caps/>
          <w:color w:val="auto"/>
          <w:sz w:val="28"/>
          <w:szCs w:val="28"/>
        </w:rPr>
        <w:t>ЗПР;</w:t>
      </w:r>
    </w:p>
    <w:p w:rsidR="008C1F64" w:rsidRPr="00B06B65" w:rsidRDefault="008C1F64" w:rsidP="000C5522">
      <w:pPr>
        <w:pStyle w:val="14TexstOSNOVA1012"/>
        <w:numPr>
          <w:ilvl w:val="0"/>
          <w:numId w:val="25"/>
        </w:numPr>
        <w:suppressAutoHyphens/>
        <w:autoSpaceDN/>
        <w:adjustRightInd/>
        <w:spacing w:line="360" w:lineRule="auto"/>
        <w:ind w:left="0" w:firstLine="705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B06B65">
        <w:rPr>
          <w:rFonts w:ascii="Times New Roman" w:hAnsi="Times New Roman" w:cs="Times New Roman"/>
          <w:color w:val="auto"/>
          <w:sz w:val="28"/>
          <w:szCs w:val="28"/>
        </w:rPr>
        <w:t>организации временного режима обучения</w:t>
      </w:r>
      <w:r w:rsidRPr="00B06B65">
        <w:rPr>
          <w:rFonts w:ascii="Times New Roman" w:hAnsi="Times New Roman" w:cs="Times New Roman"/>
          <w:caps/>
          <w:color w:val="auto"/>
          <w:sz w:val="28"/>
          <w:szCs w:val="28"/>
        </w:rPr>
        <w:t>;</w:t>
      </w:r>
    </w:p>
    <w:p w:rsidR="008C1F64" w:rsidRPr="00B06B65" w:rsidRDefault="008C1F64" w:rsidP="000C5522">
      <w:pPr>
        <w:pStyle w:val="14TexstOSNOVA1012"/>
        <w:numPr>
          <w:ilvl w:val="0"/>
          <w:numId w:val="25"/>
        </w:numPr>
        <w:suppressAutoHyphens/>
        <w:autoSpaceDN/>
        <w:adjustRightInd/>
        <w:spacing w:line="360" w:lineRule="auto"/>
        <w:ind w:left="0" w:firstLine="705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техническим средствам обучения </w:t>
      </w:r>
      <w:proofErr w:type="gramStart"/>
      <w:r w:rsidRPr="00B06B65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 с </w:t>
      </w:r>
      <w:r w:rsidRPr="00B06B65">
        <w:rPr>
          <w:rFonts w:ascii="Times New Roman" w:hAnsi="Times New Roman" w:cs="Times New Roman"/>
          <w:caps/>
          <w:color w:val="auto"/>
          <w:sz w:val="28"/>
          <w:szCs w:val="28"/>
        </w:rPr>
        <w:t>ЗПР;</w:t>
      </w:r>
    </w:p>
    <w:p w:rsidR="008C1F64" w:rsidRPr="00B06B65" w:rsidRDefault="008C1F64" w:rsidP="000C5522">
      <w:pPr>
        <w:pStyle w:val="14TexstOSNOVA1012"/>
        <w:numPr>
          <w:ilvl w:val="0"/>
          <w:numId w:val="25"/>
        </w:numPr>
        <w:suppressAutoHyphens/>
        <w:autoSpaceDN/>
        <w:adjustRightInd/>
        <w:spacing w:line="360" w:lineRule="auto"/>
        <w:ind w:left="0" w:firstLine="705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proofErr w:type="gramStart"/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учебникам, рабочим тетрадям, дидактическим материалам, компьютерным инструментам обучения, отвечающим особым образовательным потребностям обучающихся с </w:t>
      </w:r>
      <w:r w:rsidRPr="00B06B65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ЗПР </w:t>
      </w:r>
      <w:r w:rsidRPr="00B06B65">
        <w:rPr>
          <w:rFonts w:ascii="Times New Roman" w:hAnsi="Times New Roman" w:cs="Times New Roman"/>
          <w:color w:val="auto"/>
          <w:sz w:val="28"/>
          <w:szCs w:val="28"/>
        </w:rPr>
        <w:t>и позволяющих реализовывать выбранный вариант программы</w:t>
      </w:r>
      <w:r w:rsidRPr="00B06B65">
        <w:rPr>
          <w:rFonts w:ascii="Times New Roman" w:hAnsi="Times New Roman" w:cs="Times New Roman"/>
          <w:caps/>
          <w:color w:val="auto"/>
          <w:sz w:val="28"/>
          <w:szCs w:val="28"/>
        </w:rPr>
        <w:t>.</w:t>
      </w:r>
      <w:proofErr w:type="gramEnd"/>
    </w:p>
    <w:p w:rsidR="00CE272F" w:rsidRPr="00213CBD" w:rsidRDefault="00CE272F" w:rsidP="00172D7D">
      <w:pPr>
        <w:pStyle w:val="18TexstSPISOK1"/>
        <w:spacing w:line="360" w:lineRule="auto"/>
        <w:ind w:left="0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13CBD">
        <w:rPr>
          <w:rFonts w:ascii="Times New Roman" w:hAnsi="Times New Roman" w:cs="Times New Roman"/>
          <w:i/>
          <w:color w:val="auto"/>
          <w:sz w:val="28"/>
          <w:szCs w:val="28"/>
        </w:rPr>
        <w:t>Требования к организации пространства</w:t>
      </w:r>
    </w:p>
    <w:p w:rsidR="00B10D05" w:rsidRPr="000022BB" w:rsidRDefault="00B10D05" w:rsidP="00213CBD">
      <w:pPr>
        <w:pStyle w:val="18TexstSPISOK1"/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022BB">
        <w:rPr>
          <w:rFonts w:hAnsi="Times New Roman"/>
          <w:color w:val="auto"/>
          <w:spacing w:val="2"/>
          <w:sz w:val="28"/>
          <w:szCs w:val="28"/>
        </w:rPr>
        <w:t>Под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особой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организацией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образовательного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пространства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понимается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создание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комфортных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условий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во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всех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учебных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и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proofErr w:type="spellStart"/>
      <w:r w:rsidRPr="000022BB">
        <w:rPr>
          <w:rFonts w:hAnsi="Times New Roman"/>
          <w:color w:val="auto"/>
          <w:spacing w:val="2"/>
          <w:sz w:val="28"/>
          <w:szCs w:val="28"/>
        </w:rPr>
        <w:t>внеучебных</w:t>
      </w:r>
      <w:proofErr w:type="spellEnd"/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помещениях</w:t>
      </w:r>
      <w:r w:rsidRPr="000022BB">
        <w:rPr>
          <w:rFonts w:hAnsi="Times New Roman"/>
          <w:color w:val="auto"/>
          <w:spacing w:val="2"/>
          <w:sz w:val="28"/>
          <w:szCs w:val="28"/>
        </w:rPr>
        <w:t>.</w:t>
      </w:r>
    </w:p>
    <w:p w:rsidR="00B10D05" w:rsidRPr="000022BB" w:rsidRDefault="00DB2882" w:rsidP="00213CBD">
      <w:pPr>
        <w:pStyle w:val="18TexstSPISOK1"/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В МБОУ СШ №141</w:t>
      </w:r>
      <w:r w:rsidR="00CE272F" w:rsidRPr="000022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065DD">
        <w:rPr>
          <w:rFonts w:ascii="Times New Roman" w:hAnsi="Times New Roman" w:cs="Times New Roman"/>
          <w:color w:val="auto"/>
          <w:sz w:val="28"/>
          <w:szCs w:val="28"/>
        </w:rPr>
        <w:t xml:space="preserve">имеются </w:t>
      </w:r>
      <w:r w:rsidR="00CE272F" w:rsidRPr="000022BB">
        <w:rPr>
          <w:rFonts w:ascii="Times New Roman" w:hAnsi="Times New Roman" w:cs="Times New Roman"/>
          <w:color w:val="auto"/>
          <w:sz w:val="28"/>
          <w:szCs w:val="28"/>
        </w:rPr>
        <w:t>отдельные специально оборудованные помещения для проведения занятий с педагогом-дефектологом, психологом, учителем-логопедом, отвечающие задачам программы коррекционной работы и задачам психолого-педагогического сопровождения обучающегося с ЗПР.</w:t>
      </w:r>
      <w:r w:rsidR="00B10D05" w:rsidRPr="000022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CE272F" w:rsidRDefault="00CE272F" w:rsidP="00213CBD">
      <w:pPr>
        <w:pStyle w:val="ad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213CBD">
        <w:rPr>
          <w:rFonts w:ascii="Times New Roman" w:hAnsi="Times New Roman"/>
          <w:color w:val="auto"/>
          <w:sz w:val="28"/>
          <w:szCs w:val="28"/>
        </w:rPr>
        <w:t xml:space="preserve">Для обучающихся с задержкой психического развития </w:t>
      </w:r>
      <w:r w:rsidR="004A05C8">
        <w:rPr>
          <w:rFonts w:ascii="Times New Roman" w:hAnsi="Times New Roman"/>
          <w:color w:val="auto"/>
          <w:sz w:val="28"/>
          <w:szCs w:val="28"/>
        </w:rPr>
        <w:t>создано</w:t>
      </w:r>
      <w:r w:rsidRPr="00213CBD">
        <w:rPr>
          <w:rFonts w:ascii="Times New Roman" w:hAnsi="Times New Roman"/>
          <w:color w:val="auto"/>
          <w:sz w:val="28"/>
          <w:szCs w:val="28"/>
        </w:rPr>
        <w:t xml:space="preserve"> доступное пространство, которое позволит воспринимать максимальное количество сведений через </w:t>
      </w:r>
      <w:proofErr w:type="spellStart"/>
      <w:r w:rsidRPr="00213CBD">
        <w:rPr>
          <w:rFonts w:ascii="Times New Roman" w:hAnsi="Times New Roman"/>
          <w:color w:val="auto"/>
          <w:sz w:val="28"/>
          <w:szCs w:val="28"/>
        </w:rPr>
        <w:t>аудио-визуализированные</w:t>
      </w:r>
      <w:proofErr w:type="spellEnd"/>
      <w:r w:rsidRPr="00213CBD">
        <w:rPr>
          <w:rFonts w:ascii="Times New Roman" w:hAnsi="Times New Roman"/>
          <w:color w:val="auto"/>
          <w:sz w:val="28"/>
          <w:szCs w:val="28"/>
        </w:rPr>
        <w:t xml:space="preserve"> источники, а именно удобно расположенные и доступные </w:t>
      </w:r>
      <w:r w:rsidRPr="00213CBD">
        <w:rPr>
          <w:rFonts w:ascii="Times New Roman" w:hAnsi="Times New Roman"/>
          <w:iCs/>
          <w:color w:val="auto"/>
          <w:sz w:val="28"/>
          <w:szCs w:val="28"/>
        </w:rPr>
        <w:t>стенды</w:t>
      </w:r>
      <w:r w:rsidRPr="00213CBD">
        <w:rPr>
          <w:rFonts w:ascii="Times New Roman" w:hAnsi="Times New Roman"/>
          <w:color w:val="auto"/>
          <w:sz w:val="28"/>
          <w:szCs w:val="28"/>
        </w:rPr>
        <w:t xml:space="preserve"> с представленным на них наглядным материалом о </w:t>
      </w:r>
      <w:proofErr w:type="spellStart"/>
      <w:r w:rsidRPr="00213CBD">
        <w:rPr>
          <w:rFonts w:ascii="Times New Roman" w:hAnsi="Times New Roman"/>
          <w:color w:val="auto"/>
          <w:sz w:val="28"/>
          <w:szCs w:val="28"/>
        </w:rPr>
        <w:t>внутришкольных</w:t>
      </w:r>
      <w:proofErr w:type="spellEnd"/>
      <w:r w:rsidRPr="00213CBD">
        <w:rPr>
          <w:rFonts w:ascii="Times New Roman" w:hAnsi="Times New Roman"/>
          <w:color w:val="auto"/>
          <w:sz w:val="28"/>
          <w:szCs w:val="28"/>
        </w:rPr>
        <w:t xml:space="preserve"> правилах поведения, правилах безопасности, распорядке /режиме функционирования учреждения, расписании уроков, последних событиях в школе, ближайших планах и т.д..</w:t>
      </w:r>
      <w:proofErr w:type="gramEnd"/>
    </w:p>
    <w:p w:rsidR="00CE272F" w:rsidRDefault="00CE272F" w:rsidP="00D065DD">
      <w:pPr>
        <w:pStyle w:val="ad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213CBD">
        <w:rPr>
          <w:rFonts w:ascii="Times New Roman" w:hAnsi="Times New Roman"/>
          <w:iCs/>
          <w:color w:val="auto"/>
          <w:sz w:val="28"/>
          <w:szCs w:val="28"/>
        </w:rPr>
        <w:t xml:space="preserve">Организация рабочего пространства обучающегося с </w:t>
      </w:r>
      <w:r w:rsidRPr="00213CBD">
        <w:rPr>
          <w:rFonts w:ascii="Times New Roman" w:hAnsi="Times New Roman"/>
          <w:color w:val="auto"/>
          <w:sz w:val="28"/>
          <w:szCs w:val="28"/>
        </w:rPr>
        <w:t>задержкой психического развития</w:t>
      </w:r>
      <w:r w:rsidRPr="00213CBD">
        <w:rPr>
          <w:rFonts w:ascii="Times New Roman" w:hAnsi="Times New Roman"/>
          <w:iCs/>
          <w:color w:val="auto"/>
          <w:sz w:val="28"/>
          <w:szCs w:val="28"/>
        </w:rPr>
        <w:t xml:space="preserve"> в классе</w:t>
      </w:r>
      <w:r w:rsidRPr="00213CBD">
        <w:rPr>
          <w:rFonts w:ascii="Times New Roman" w:hAnsi="Times New Roman"/>
          <w:b/>
          <w:i/>
          <w:iCs/>
          <w:color w:val="auto"/>
          <w:sz w:val="28"/>
          <w:szCs w:val="28"/>
        </w:rPr>
        <w:t xml:space="preserve"> </w:t>
      </w:r>
      <w:r w:rsidRPr="00213CBD">
        <w:rPr>
          <w:rFonts w:ascii="Times New Roman" w:hAnsi="Times New Roman"/>
          <w:color w:val="auto"/>
          <w:sz w:val="28"/>
          <w:szCs w:val="28"/>
        </w:rPr>
        <w:t>предполагает выбор парты и партнера. При реализации АООП НОО необходимо о</w:t>
      </w:r>
      <w:r w:rsidRPr="00213CBD">
        <w:rPr>
          <w:rFonts w:ascii="Times New Roman" w:hAnsi="Times New Roman"/>
          <w:color w:val="auto"/>
          <w:sz w:val="28"/>
          <w:szCs w:val="28"/>
          <w:lang w:eastAsia="ru-RU"/>
        </w:rPr>
        <w:t xml:space="preserve">беспечение </w:t>
      </w:r>
      <w:proofErr w:type="gramStart"/>
      <w:r w:rsidRPr="00213CBD">
        <w:rPr>
          <w:rFonts w:ascii="Times New Roman" w:hAnsi="Times New Roman"/>
          <w:color w:val="auto"/>
          <w:sz w:val="28"/>
          <w:szCs w:val="28"/>
          <w:lang w:eastAsia="ru-RU"/>
        </w:rPr>
        <w:t>обучающемуся</w:t>
      </w:r>
      <w:proofErr w:type="gramEnd"/>
      <w:r w:rsidRPr="00213CBD">
        <w:rPr>
          <w:rFonts w:ascii="Times New Roman" w:hAnsi="Times New Roman"/>
          <w:color w:val="auto"/>
          <w:sz w:val="28"/>
          <w:szCs w:val="28"/>
          <w:lang w:eastAsia="ru-RU"/>
        </w:rPr>
        <w:t xml:space="preserve"> с </w:t>
      </w:r>
      <w:r w:rsidR="0041040E">
        <w:rPr>
          <w:rFonts w:ascii="Times New Roman" w:hAnsi="Times New Roman"/>
          <w:color w:val="auto"/>
          <w:sz w:val="28"/>
          <w:szCs w:val="28"/>
          <w:lang w:eastAsia="ru-RU"/>
        </w:rPr>
        <w:t>ЗПР</w:t>
      </w:r>
      <w:r w:rsidRPr="00213CBD">
        <w:rPr>
          <w:rFonts w:ascii="Times New Roman" w:hAnsi="Times New Roman"/>
          <w:color w:val="auto"/>
          <w:sz w:val="28"/>
          <w:szCs w:val="28"/>
          <w:lang w:eastAsia="ru-RU"/>
        </w:rPr>
        <w:t xml:space="preserve"> возможности постоянно находиться в зоне внимания педагога.</w:t>
      </w:r>
    </w:p>
    <w:p w:rsidR="004A05C8" w:rsidRPr="00D065DD" w:rsidRDefault="004A05C8" w:rsidP="00D065DD">
      <w:pPr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  <w:bookmarkStart w:id="12" w:name="_Toc288394113"/>
      <w:bookmarkStart w:id="13" w:name="_Toc288410580"/>
      <w:bookmarkStart w:id="14" w:name="_Toc288410709"/>
      <w:bookmarkStart w:id="15" w:name="_Toc294246118"/>
      <w:r w:rsidRPr="00D065D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  <w:t>Материально-технические условия реализации основной образовательной программы</w:t>
      </w:r>
      <w:bookmarkEnd w:id="12"/>
      <w:bookmarkEnd w:id="13"/>
      <w:bookmarkEnd w:id="14"/>
      <w:bookmarkEnd w:id="15"/>
    </w:p>
    <w:p w:rsidR="004A05C8" w:rsidRPr="004A05C8" w:rsidRDefault="004A05C8" w:rsidP="004A05C8">
      <w:pPr>
        <w:suppressAutoHyphens w:val="0"/>
        <w:spacing w:after="0" w:line="36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</w:p>
    <w:p w:rsidR="004A05C8" w:rsidRPr="004A05C8" w:rsidRDefault="004A05C8" w:rsidP="004A05C8">
      <w:pPr>
        <w:suppressAutoHyphens w:val="0"/>
        <w:spacing w:after="0" w:line="360" w:lineRule="auto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Оснащение учебных кабинетов начального общего образования</w:t>
      </w:r>
    </w:p>
    <w:tbl>
      <w:tblPr>
        <w:tblStyle w:val="40"/>
        <w:tblW w:w="10065" w:type="dxa"/>
        <w:tblInd w:w="-34" w:type="dxa"/>
        <w:tblLook w:val="04A0"/>
      </w:tblPr>
      <w:tblGrid>
        <w:gridCol w:w="3261"/>
        <w:gridCol w:w="4819"/>
        <w:gridCol w:w="1985"/>
      </w:tblGrid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Состав и предназначение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Имеется в наличие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Необходимо приобрести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1 классы (каб.1-02, 2-19,  3.03,  3.04)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Интерактивное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 xml:space="preserve">оборудование (интерактивная доска, проектор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мультимедийный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Доска 2, проектор 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Доска 2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1.Диски по математике</w:t>
            </w:r>
            <w:proofErr w:type="gram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., </w:t>
            </w:r>
            <w:proofErr w:type="gram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русскому языку, чтению, окружающему миру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2.Уроки Кирилла и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Мефодия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1-4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кл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Прочее оборудование: фото и видеотехника, гарнитуры,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веб-камеры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Шкаф для зарядки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Нетбуков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2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Нетбук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Печатные наглядные пособия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Русский язык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Стационарное наглядное пособие по русскому языку «Основные правила и понятия » 1-4 классы. М.Ю. Никулина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Орфографические словари Б.З.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Букчина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В.В. Бурцева.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Комплекты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нач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пособий по русскому яз.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550 правил и упражнений Е.А. Нефедова, О.В.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Узорова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Контрольно- измерительные материалы.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Математика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«</w:t>
            </w:r>
            <w:proofErr w:type="gram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Числовая</w:t>
            </w:r>
            <w:proofErr w:type="gram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прямая» магнитный плакат. Н.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Сопрунова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.Карточки для изучения таблицы</w:t>
            </w:r>
            <w:proofErr w:type="gram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+,-.</w:t>
            </w:r>
            <w:proofErr w:type="gram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Умножение и деление.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Дидактический материал по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математике 1-4.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Плакаты 1-4.Решение задач, примеров.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3000 задач и примеров по математике.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Литературное чтение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Учебники, тесты, проверочные работы</w:t>
            </w:r>
            <w:proofErr w:type="gram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Тренажеры по чтению Е.Н.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Карышева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Толковые словари С.И</w:t>
            </w:r>
            <w:proofErr w:type="gram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Ожегова,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Репкина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, Даля.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Наглядн</w:t>
            </w:r>
            <w:proofErr w:type="gram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о-</w:t>
            </w:r>
            <w:proofErr w:type="gram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раздаточные пособия.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Портреты детских, зарубежных писателей.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 для развития техники чтения в начальной школе.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Справочники школьника.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Детские энциклопедии.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Окружающий мир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Модель – аппликация  «Природные зоны».  О.С. Ефимова, И.А. Бахтина.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Плакаты.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Карты.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Тесты.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Глобус.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2 классы (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каб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. 1-03, 2-20, 3-01, 3-02)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Интерактивное оборудование (интерактивная доска, проектор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мультимедийный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Доска 1, проектор 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Диски по математике, чтению, окружающему миру.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Прочее оборудование: фото и видеотехника, гарнитуры,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веб-камеры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фото и видеотехника, графические планшеты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Печатные наглядные пособия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Русский язык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Орфографические словари Б.З.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Букчина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В.В. Бурцева.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Комплекты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нач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пособий по русскому яз.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550 правил и упражнений Е.А. Нефедова, О.В.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Узорова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Контрольно- измерительные материалы. «Алфавит прописных букв»,  «Части речи»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Математика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Карточки для изучения таблицы</w:t>
            </w:r>
            <w:proofErr w:type="gram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+,-.</w:t>
            </w:r>
            <w:proofErr w:type="gram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Умножение и деление.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 по математике 1-4.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Плакаты 1-4.Решение задач, примеров.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3000 задач и примеров по математике. «Таблица умножения»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Литературное чтение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Учебники, тесты, проверочные работы</w:t>
            </w:r>
            <w:proofErr w:type="gram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Тренажеры по чтению Е.Н.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Карышева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Толковые словари С.И</w:t>
            </w:r>
            <w:proofErr w:type="gram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Ожегова,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Репкина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, Даля.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Наглядн</w:t>
            </w:r>
            <w:proofErr w:type="gram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о-</w:t>
            </w:r>
            <w:proofErr w:type="gram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раздаточные пособия.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Портреты детских, зарубежных писателей.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 для развития техники чтения в начальной школе.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Справочники школьника.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Окружающий мир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Плакаты.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Карты.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Тесты.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Глобус. 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Наглядное пособие «Природные материалы»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3 классы (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каб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. 2-02, 2-17, 2-20)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Интерактивное оборудование (интерактивная доска, проектор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мультимедийный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Доска 2, проектор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Диски по математике</w:t>
            </w:r>
            <w:proofErr w:type="gram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., </w:t>
            </w:r>
            <w:proofErr w:type="gram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русскому языку. Уроки Кирилла и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Мефодия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1-4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кл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 Диски по окружающему миру, литературному чтению, математике, русскому языку.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Прочее оборудование: фото и видеотехника, гарнитуры,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веб-камеры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, графические планшеты, устройства для коммутации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фото и видеотехника, гарнитуры,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веб-камеры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, графические планшеты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Печатные наглядные пособия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Русский язык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Лента букв.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Учебный словарь русского языка В.В.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Репкин</w:t>
            </w:r>
            <w:proofErr w:type="spellEnd"/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Словообразовательный словарь Тихонов. 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Плакат «Согласные звуки русского языка», «Части речи».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Математика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Дидактическая линейка. Плакат «Единицы измерения», «Работа с часами», «Нахождение площади и периметра геометрических фигур»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Литературное чтение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Комплект портретов русских писателей.  Папка с чтением для дошколят.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Окружающий мир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Глобус.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Географическая карта России.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Географическая карта полушарий.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4 классы (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каб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. 1-01, 1-04, 2-03, 2-18)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Интерактивное оборудование (интерактивная доска, проектор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мультимедийный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Доска 2, проектор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Копировально-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en-US" w:eastAsia="ru-RU"/>
              </w:rPr>
              <w:t>DVD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диски  по</w:t>
            </w:r>
            <w:proofErr w:type="gram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математике, русскому языку, окружающему миру «Уроки Кирилла и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Мефодия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» для 1-4 классов.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Электронное приложение к учебникам по русскому языку, математике, литературному чтению.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Прочее оборудование: фото и видеотехника, гарнитуры,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веб-камеры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Печатные наглядные пособия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Русский язык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Толковые словари С.И. Ожегова, В.В.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Репкина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Дидактический материал по русскому языку С. И. Комисаров. 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Проверочные тестовые работы по русскому языку.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Комплект наглядных пособий 4 класс в 3-х частях. Образовательная система «Школа 2100» Р.Н.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Бунеев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. 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Учебные пособия по русскому языку О.В.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Узорова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, Е. А. Нефедова.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Лента букв. 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«Части речи», «Образец фонетического разбора», «Члены предложения»  Никулина М.Ю. 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В.И. Даль Большой иллюстрированный толковый словарь русского языка.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Математика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Дидактический материал по математике 1-3 класс. Н.Е. Демидова. 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 xml:space="preserve">Арифметическое домино для изучения таблицы умножения. 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 «Таблица умножения»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Учебные пособия по математике О.В.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Узорова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, Е.А. Нефедова.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Проверочные тестовые работы по математике.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Учебные пособия «5000 примеров по математике. Счет в пределах 1000000» М.И. Кузнецова.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Литературное чтение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Толковый словарик Н. А. Шестакова. Наглядные  и раздаточные пособия. Портреты детских зарубежных писателей М.К. </w:t>
            </w:r>
            <w:proofErr w:type="gram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Антошин</w:t>
            </w:r>
            <w:proofErr w:type="gram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Тренажеры по литературному чтению 1-4 классы Т. А. </w:t>
            </w: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Мишакина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Проверочные  тестовые работы по чтению. Комплект портретов русских писателей.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Окружающий мир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Карта полушарий, физическая карта России, карта животного и растительного мира. Глобус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Музыка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Печатные пособия: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портреты выдающихся композиторов;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таблица признаков характера звучания;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таблица длительности;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таблица средств музыкальной выразительности;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схема расположения инструментов симфонического оркестра;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репродукция картин известных художников;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книги о музыке и музыкантах;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справочные пособия, энциклопедии;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сборники песен;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методические пособия;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Экранно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 xml:space="preserve"> – звуковые пособия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аудиозаписи и фонохрестоматии по музыке;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видеофильмы, посвященные творчеству выдающихся отечественных и зарубежных композиторов;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фрагментов из оперных спектаклей;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фрагментов из балетных спектаклей;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известных оркестровых коллективов;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фрагментов из мюзиклов;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нотный и поэтический текст песен;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изображение музыкантов, играющих на различных инструментах;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диски по музыке.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proofErr w:type="spellStart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Учебно</w:t>
            </w:r>
            <w:proofErr w:type="spellEnd"/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– практическое оборудование: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музыкальные инструменты: аккордеон, клавишный синтезатор;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детские шумовые инструменты.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Технические средства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Спортивный зал</w:t>
            </w:r>
          </w:p>
        </w:tc>
      </w:tr>
    </w:tbl>
    <w:p w:rsidR="004A05C8" w:rsidRPr="004A05C8" w:rsidRDefault="004A05C8" w:rsidP="004A05C8">
      <w:pPr>
        <w:suppressAutoHyphens w:val="0"/>
        <w:spacing w:after="0" w:line="360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706"/>
        <w:gridCol w:w="3810"/>
        <w:gridCol w:w="2979"/>
      </w:tblGrid>
      <w:tr w:rsidR="004A05C8" w:rsidRPr="004A05C8" w:rsidTr="006772FC">
        <w:trPr>
          <w:trHeight w:val="365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67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4A05C8" w:rsidRPr="004A05C8" w:rsidTr="006772FC">
        <w:trPr>
          <w:trHeight w:val="336"/>
        </w:trPr>
        <w:tc>
          <w:tcPr>
            <w:tcW w:w="2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Наименования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4A05C8" w:rsidRPr="004A05C8" w:rsidTr="006772FC">
        <w:trPr>
          <w:trHeight w:val="306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Гимнастика с элементами акробатики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Маты гимнастические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A05C8" w:rsidRPr="004A05C8" w:rsidTr="006772FC">
        <w:trPr>
          <w:trHeight w:val="273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Стенка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A05C8" w:rsidRPr="004A05C8" w:rsidTr="006772FC">
        <w:trPr>
          <w:trHeight w:val="38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Комплект навесного оборудования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10</w:t>
            </w:r>
          </w:p>
        </w:tc>
      </w:tr>
      <w:tr w:rsidR="004A05C8" w:rsidRPr="004A05C8" w:rsidTr="006772FC">
        <w:trPr>
          <w:trHeight w:val="381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Обруч гимнастический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35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Скамейка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10</w:t>
            </w:r>
          </w:p>
        </w:tc>
      </w:tr>
      <w:tr w:rsidR="004A05C8" w:rsidRPr="004A05C8" w:rsidTr="006772FC">
        <w:trPr>
          <w:trHeight w:val="38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Бревно напольное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</w:tr>
      <w:tr w:rsidR="004A05C8" w:rsidRPr="004A05C8" w:rsidTr="006772FC">
        <w:trPr>
          <w:trHeight w:val="424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Козел гимнастический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</w:tr>
      <w:tr w:rsidR="004A05C8" w:rsidRPr="004A05C8" w:rsidTr="006772FC">
        <w:trPr>
          <w:trHeight w:val="352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Мост гимнастический подкидной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</w:tr>
      <w:tr w:rsidR="004A05C8" w:rsidRPr="004A05C8" w:rsidTr="006772FC">
        <w:trPr>
          <w:trHeight w:val="36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Канат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</w:tr>
      <w:tr w:rsidR="004A05C8" w:rsidRPr="004A05C8" w:rsidTr="006772FC">
        <w:trPr>
          <w:trHeight w:val="368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Легкая атлетика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Барьер атлетический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5</w:t>
            </w:r>
          </w:p>
        </w:tc>
      </w:tr>
      <w:tr w:rsidR="004A05C8" w:rsidRPr="004A05C8" w:rsidTr="006772FC">
        <w:trPr>
          <w:trHeight w:val="221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Конусы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A05C8" w:rsidRPr="004A05C8" w:rsidTr="006772FC">
        <w:trPr>
          <w:trHeight w:val="36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Обруч гимнастический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40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(теннисные) для метания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A05C8" w:rsidRPr="004A05C8" w:rsidTr="006772FC">
        <w:trPr>
          <w:trHeight w:val="407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для метания 150 гр.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8</w:t>
            </w:r>
          </w:p>
        </w:tc>
      </w:tr>
      <w:tr w:rsidR="004A05C8" w:rsidRPr="004A05C8" w:rsidTr="006772FC">
        <w:trPr>
          <w:trHeight w:val="417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Скакалка гимнастическая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283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Сектор для прыжков в высоту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</w:tr>
      <w:tr w:rsidR="004A05C8" w:rsidRPr="004A05C8" w:rsidTr="006772FC">
        <w:trPr>
          <w:trHeight w:val="696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Подвижные, спортивные игры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Конькобежный спорт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Щиты баскетбольные  навесные с кольцами и сеткой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11</w:t>
            </w:r>
          </w:p>
        </w:tc>
      </w:tr>
      <w:tr w:rsidR="004A05C8" w:rsidRPr="004A05C8" w:rsidTr="006772FC">
        <w:trPr>
          <w:trHeight w:val="53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баскетбольные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51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футбольные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10</w:t>
            </w:r>
          </w:p>
        </w:tc>
      </w:tr>
      <w:tr w:rsidR="004A05C8" w:rsidRPr="004A05C8" w:rsidTr="006772FC">
        <w:trPr>
          <w:trHeight w:val="53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Ворота для мини-футбола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 комплекта</w:t>
            </w:r>
          </w:p>
        </w:tc>
      </w:tr>
      <w:tr w:rsidR="004A05C8" w:rsidRPr="004A05C8" w:rsidTr="006772FC">
        <w:trPr>
          <w:trHeight w:val="51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Сетка для ворот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 комплекта</w:t>
            </w:r>
          </w:p>
        </w:tc>
      </w:tr>
      <w:tr w:rsidR="004A05C8" w:rsidRPr="004A05C8" w:rsidTr="006772FC">
        <w:trPr>
          <w:trHeight w:val="51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Скакалка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519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Обруч гимнастический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57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волейбольные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A05C8" w:rsidRPr="004A05C8" w:rsidTr="006772FC">
        <w:trPr>
          <w:trHeight w:val="570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   Лыжные гонки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Лыжи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570"/>
        </w:trPr>
        <w:tc>
          <w:tcPr>
            <w:tcW w:w="270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Ботинки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</w:tbl>
    <w:p w:rsidR="004A05C8" w:rsidRPr="004A05C8" w:rsidRDefault="004A05C8" w:rsidP="004A05C8">
      <w:pPr>
        <w:suppressAutoHyphens w:val="0"/>
        <w:spacing w:after="0" w:line="36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</w:p>
    <w:p w:rsidR="004A05C8" w:rsidRPr="004A05C8" w:rsidRDefault="004A05C8" w:rsidP="00D065DD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  <w:lang w:eastAsia="ru-RU"/>
        </w:rPr>
      </w:pPr>
      <w:r w:rsidRPr="004A05C8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  <w:lang w:eastAsia="ru-RU"/>
        </w:rPr>
        <w:t>Информационно-методические условия реализации основной образовательной программы начального общего образования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 соответствии с требованиями ФГОС НОО информационно-методические условия реализации основной образовательной программы начального общего образования обеспечиваются современной информационно-образовательной средой.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Целью информатизации Школы является создание условий для повышения качества образования на основе новых технических возможностей и  информационных технологий, создание в школе открытого образовательного информационного пространства на базе </w:t>
      </w:r>
      <w:proofErr w:type="spellStart"/>
      <w:proofErr w:type="gram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ИКТ-среды</w:t>
      </w:r>
      <w:proofErr w:type="spellEnd"/>
      <w:proofErr w:type="gram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,  переход на качественно новый уровень в подходах к использованию компьютерной техники и информационных технологий на всех уровнях образования и в управлении школой.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 xml:space="preserve">В связи </w:t>
      </w:r>
      <w:proofErr w:type="gram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с выше</w:t>
      </w:r>
      <w:proofErr w:type="gram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названными условиями, а также в соответствии с современными требованиями к уровню образования  Школа ставит следующие задачи: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1. Создание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ИКТ-среды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, назначение </w:t>
      </w:r>
      <w:proofErr w:type="gram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которой</w:t>
      </w:r>
      <w:proofErr w:type="gram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- создание условий и предоставление ресурсов, которые обеспечивают: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осуществление образовательных отношений;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организацию деятельности и управление образовательной организации;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взаимодействие участников образовательных отношений.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2. Создание единого информационного образовательного пространства ОУ, обслуживающего информационные потребности пользователей и включающего: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организацию работы школьного информационного центра (библиотека,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медиатека</w:t>
      </w:r>
      <w:proofErr w:type="spellEnd"/>
      <w:proofErr w:type="gram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,);</w:t>
      </w:r>
      <w:proofErr w:type="gramEnd"/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развитие сайта школы;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создание банка данных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ЦОРов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, внеурочных мероприятий,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медиаресурсов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, фото- и видеоархива.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3. Повышение качества образовательных отношений: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поиск, самостоятельная разработка, систематизация, апробация набора качественных средств обучения, необходимых для организации и проведения учебного процесса, выстроенного на основе активного использования современных педагогических и информационно-коммуникационных технологий.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Повышение эффективности урока: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оптимизация трудозатрат педагогов для подготовки урока;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оптимизация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темпоритма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урока;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улучшение качества наглядного материала,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возможность организации и проведения виртуального эксперимента в ситуации, когда невозможен эксперимент реальный;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>организация самостоятельной работы учащихся (работа с различными видами информационных источников);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сочетание различных видов деятельности в рамках одного учебного занятия (знакомство с новым материалом, закрепление через компьютерное тестирование, выполнение лабораторных интерактивных работ и т.д.). Соединение академического типа обучения с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деятельностным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Обеспечение профессионального роста учителя: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повышение квалификационного уровня учителя, включая дистанционное обучение;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повышение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ИКТ-компетентности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(</w:t>
      </w:r>
      <w:proofErr w:type="gram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информационной</w:t>
      </w:r>
      <w:proofErr w:type="gram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, коммуникационной, технологической) учителя;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формирование современного банка данных, обеспечивающих потребности образовательных отношений;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мониторинг деятельности учителя </w:t>
      </w:r>
      <w:proofErr w:type="gram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</w:t>
      </w:r>
      <w:proofErr w:type="gram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</w:t>
      </w:r>
      <w:proofErr w:type="gram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его</w:t>
      </w:r>
      <w:proofErr w:type="gram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портфолио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4. Развитие внешних связей, необходимых для успешного осуществления деятельности школы по вопросам информатизации.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Основными элементами ИОС являются: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в виде печатной продукции;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на сменных оптических носителях, в банке дидактических и методических материалов на сервере школы;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сети Интернет;</w:t>
      </w:r>
    </w:p>
    <w:p w:rsidR="00A558DA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вычислительная и информационно-телекоммуникационная инфраструктура. 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Всего на балансе школы находится 60 компьютеров, 22 из них в двух кабинетах информатики. Все кабинеты основной школы полностью обеспечены вычислительной техникой, проекторами  и около 22,4%</w:t>
      </w:r>
      <w:r w:rsidR="00FD20B6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-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морально устаревшие компьютеры. В  9 кабинетах начальной школы  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 xml:space="preserve">установлены интерактивные доски. В школе имеются  принтеры, сканеры  с доступом к ним учителей. Для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ресурсообеспечения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образовательного и внеурочного процесса школа нуждается в цветном принтере, цифровой камере.  Функционирует сеть  с доступом каждого компьютера в Интернет через сервер школы. Школьная сеть позволяет создать единое образовательное информационное пространство, в котором осуществляется работа учителей; обмен информацией между участниками образовательных отношений; использование ресурсов сети Интернет на уроках. Для ограничения доступа к информации, не совместимой с образовательными и воспитательными процессами в школе,  используется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контент-фильтр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Интернет-Цензор, </w:t>
      </w:r>
      <w:proofErr w:type="gram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установленных</w:t>
      </w:r>
      <w:proofErr w:type="gram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на сервере школы; антивирусная программа Касперского и</w:t>
      </w:r>
      <w:r w:rsidR="00FD20B6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val="en-US" w:eastAsia="ar-SA"/>
        </w:rPr>
        <w:t>Nod</w:t>
      </w:r>
      <w:r w:rsidR="00FD20B6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32, и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спользуется лицензионное программное обеспечение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Windows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, MS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Office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 и свободно распространяемое. Ежегодно  школа продлевает договор на  право использования ежегодной подписки на неисключительные права на использование лицензионного общесистемного программного обеспечения фирмы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Microsoft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 и антивирусной программы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Kaspersky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на все рабочие компьютеры в школе. Остаются проблемы с отсутствием программ распознавания текста при сканировании. В программном обеспечении для распознавания текста остро нуждаются заместители директора.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ИКТ оборудование используется: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учебной деятельности;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во внеурочной деятельности;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исследовательской и проектной деятельности;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при измерении, контроле и оценке результатов образования;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административной деятельности, включая дистанционное взаимодействие всех участников образовательных отношений,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дистанционное взаимодействие образовательной организации с другими организациями социальной сферы и органами управления.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>Учебно-методическое и информационное оснащение образовательных отношений обеспечивает возможность: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реализации индивидуальных образовательных планов обучающихся, осуществления их самостоятельной образовательной деятельности;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ввода русского и иноязычного текста; использования средств орфографического и синтаксического контроля русского текста и текста на иностранном языке; форматирования, редактирования и структурирования текста средствами текстового редактора MS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Word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,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обработки изображений и звука, выполненных средствами цифровой техники с помощью свободно распространяемого программного обеспечения, такого как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Audacyti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,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Gimp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создания и использования диаграмм различных видов средствами MS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Office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(алгоритмических, концептуальных, классификационных, организационных, хронологических, родства и др.), специализированных географических (в ГИС) и исторических карт;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выступлений с аудио-, видео и графическим экранным сопровождением, в том числе используя ресурсы интерактивной доски;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вывода информации на бумагу;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информационного подключения к локальной сети и глобальной сети Интернет, входа в информационную среду организации, в том числе – через Интернет, размещения гипермедиа-сообщений в информационной среде образовательной организации;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поиска и получения информации;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использования источников информации на бумажных и цифровых носителях (в том числе – в справочниках, словарях, поисковых системах);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общения в сети Интернет,</w:t>
      </w:r>
      <w:r w:rsidR="00B86A07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взаимодействия в социальных группах и сетях, участия в форумах, групповой работы над сообщениями (вики);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создания и заполнения баз данных, на уроках информатики; наглядного представления и </w:t>
      </w:r>
      <w:proofErr w:type="gram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анализа</w:t>
      </w:r>
      <w:proofErr w:type="gram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данных средствами MS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Office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вещественных и виртуально-наглядных моделей и коллекций основных математических и естественнонаучных объектов и явлений;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исполнения, сочинения и аранжировки музыкальных произведений с применением традиционных народных и современных инструментов и цифровых технологий, использования звуковых и музыкальных редакторов;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художественного творчества с использованием ручных, электрических и </w:t>
      </w:r>
      <w:proofErr w:type="spellStart"/>
      <w:proofErr w:type="gram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ИКТ-инструментов</w:t>
      </w:r>
      <w:proofErr w:type="spellEnd"/>
      <w:proofErr w:type="gram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, реализации художественно-оформительских и издательских проектов, натурной и рисованной мультипликации;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программирования, в том числе объектно-ориентированного для профильных групп старшей школы;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образовательной организации, в том числе на школьном сайте;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проектирования и организации своей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медиа-ресурсов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на электронных носителях, к банку данных дидактических и методических материалов  на сервере школы, к множительной технике для тиражирования учебных и методических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тексто-графических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и аудио-видео-материалов, школьной типографии, результатов творческой и научно-исследовательской и проектной деятельности учащихся;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>проведения массовых мероприятий, собраний, представлений; досуга и общения обучающихся с возможностью для массового просмотра кин</w:t>
      </w:r>
      <w:proofErr w:type="gram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о-</w:t>
      </w:r>
      <w:proofErr w:type="gram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и </w:t>
      </w:r>
      <w:proofErr w:type="spellStart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видео-материалов</w:t>
      </w:r>
      <w:proofErr w:type="spellEnd"/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, организации сценической работы, театрализованных представлений, обеспеченных озвучиванием, освещением и мультимедиа сопровождением, в том числе в школьных  кружках;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Все указанные виды деятельности  недостаточно обеспечены расходными материалами.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Создание в образовательной организации информационно-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образовательной среды, соответствующей требованиям ФГОС</w:t>
      </w:r>
    </w:p>
    <w:p w:rsidR="004A05C8" w:rsidRPr="00213CBD" w:rsidRDefault="004A05C8" w:rsidP="004A05C8">
      <w:pPr>
        <w:pStyle w:val="ad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</w:p>
    <w:p w:rsidR="00172D7D" w:rsidRPr="00172D7D" w:rsidRDefault="00172D7D" w:rsidP="00172D7D">
      <w:pPr>
        <w:pStyle w:val="18TexstSPISOK1"/>
        <w:spacing w:line="360" w:lineRule="auto"/>
        <w:ind w:left="0"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72D7D">
        <w:rPr>
          <w:rFonts w:ascii="Times New Roman" w:hAnsi="Times New Roman" w:cs="Times New Roman"/>
          <w:i/>
          <w:color w:val="auto"/>
          <w:sz w:val="28"/>
          <w:szCs w:val="28"/>
        </w:rPr>
        <w:t>Требования к организации временного режима обучения</w:t>
      </w:r>
    </w:p>
    <w:p w:rsidR="00172D7D" w:rsidRPr="00172D7D" w:rsidRDefault="00172D7D" w:rsidP="00172D7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172D7D">
        <w:rPr>
          <w:color w:val="auto"/>
          <w:sz w:val="28"/>
          <w:szCs w:val="28"/>
        </w:rPr>
        <w:t xml:space="preserve">Временной режим образования обучающихся с ЗПР (учебный год, учебная неделя, день) устанавливается в соответствии с законодательно закрепленными нормативами (ФЗ «Об образовании в РФ», </w:t>
      </w:r>
      <w:proofErr w:type="spellStart"/>
      <w:r w:rsidRPr="00172D7D">
        <w:rPr>
          <w:color w:val="auto"/>
          <w:sz w:val="28"/>
          <w:szCs w:val="28"/>
        </w:rPr>
        <w:t>СанПиН</w:t>
      </w:r>
      <w:proofErr w:type="spellEnd"/>
      <w:r w:rsidRPr="00172D7D">
        <w:rPr>
          <w:color w:val="auto"/>
          <w:sz w:val="28"/>
          <w:szCs w:val="28"/>
        </w:rPr>
        <w:t>, приказы Министерства образования и др.), а также локальными актами.</w:t>
      </w:r>
    </w:p>
    <w:p w:rsidR="00172D7D" w:rsidRPr="00172D7D" w:rsidRDefault="00172D7D" w:rsidP="00172D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Организация временного режима обучения детей с ЗПР </w:t>
      </w:r>
      <w:r w:rsidR="004A05C8">
        <w:rPr>
          <w:rFonts w:ascii="Times New Roman" w:hAnsi="Times New Roman" w:cs="Times New Roman"/>
          <w:color w:val="auto"/>
          <w:sz w:val="28"/>
          <w:szCs w:val="28"/>
        </w:rPr>
        <w:t>соответствует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 их особым образовательным потребн</w:t>
      </w:r>
      <w:r w:rsidR="004A05C8">
        <w:rPr>
          <w:rFonts w:ascii="Times New Roman" w:hAnsi="Times New Roman" w:cs="Times New Roman"/>
          <w:color w:val="auto"/>
          <w:sz w:val="28"/>
          <w:szCs w:val="28"/>
        </w:rPr>
        <w:t>остям и учитывает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 их индивидуальные возможности.</w:t>
      </w:r>
    </w:p>
    <w:p w:rsidR="00172D7D" w:rsidRPr="00172D7D" w:rsidRDefault="00172D7D" w:rsidP="00172D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Сроки освоения АООП НОО </w:t>
      </w:r>
      <w:proofErr w:type="gramStart"/>
      <w:r w:rsidRPr="00172D7D">
        <w:rPr>
          <w:rFonts w:ascii="Times New Roman" w:hAnsi="Times New Roman" w:cs="Times New Roman"/>
          <w:color w:val="auto"/>
          <w:sz w:val="28"/>
          <w:szCs w:val="28"/>
        </w:rPr>
        <w:t>обучающимися</w:t>
      </w:r>
      <w:proofErr w:type="gramEnd"/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 с ЗПР для варианта 7.1 составляют 4 года (1-4 классы).</w:t>
      </w:r>
    </w:p>
    <w:p w:rsidR="00172D7D" w:rsidRPr="00172D7D" w:rsidRDefault="00172D7D" w:rsidP="00172D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2D7D">
        <w:rPr>
          <w:rFonts w:ascii="Times New Roman" w:hAnsi="Times New Roman" w:cs="Times New Roman"/>
          <w:color w:val="auto"/>
          <w:sz w:val="28"/>
          <w:szCs w:val="28"/>
        </w:rPr>
        <w:t>Устанавливается следующая продолжительность учебного года: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br/>
        <w:t xml:space="preserve">1 классы – 33 </w:t>
      </w:r>
      <w:proofErr w:type="gramStart"/>
      <w:r w:rsidRPr="00172D7D">
        <w:rPr>
          <w:rFonts w:ascii="Times New Roman" w:hAnsi="Times New Roman" w:cs="Times New Roman"/>
          <w:color w:val="auto"/>
          <w:sz w:val="28"/>
          <w:szCs w:val="28"/>
        </w:rPr>
        <w:t>учебных</w:t>
      </w:r>
      <w:proofErr w:type="gramEnd"/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 недели; 2 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– 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>классы – 34 учебных недели.</w:t>
      </w:r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Для профилактики переутомления обучающихся с ЗПР в годовом календарном учебном плане </w:t>
      </w:r>
      <w:r w:rsidR="004A05C8">
        <w:rPr>
          <w:rFonts w:ascii="Times New Roman" w:hAnsi="Times New Roman" w:cs="Times New Roman"/>
          <w:sz w:val="28"/>
          <w:szCs w:val="28"/>
        </w:rPr>
        <w:t>предусмотрено</w:t>
      </w:r>
      <w:r w:rsidRPr="00172D7D">
        <w:rPr>
          <w:rFonts w:ascii="Times New Roman" w:hAnsi="Times New Roman" w:cs="Times New Roman"/>
          <w:sz w:val="28"/>
          <w:szCs w:val="28"/>
        </w:rPr>
        <w:t xml:space="preserve"> равномерное распределение периодов учебного времени и каникул. </w:t>
      </w:r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Продолжительность учебной недели – 5 дней (при соблюдении гигиенических требований к максимальным величинам недельной образовательной нагрузки согласно </w:t>
      </w:r>
      <w:proofErr w:type="spellStart"/>
      <w:r w:rsidRPr="00172D7D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172D7D">
        <w:rPr>
          <w:rFonts w:ascii="Times New Roman" w:hAnsi="Times New Roman" w:cs="Times New Roman"/>
          <w:sz w:val="28"/>
          <w:szCs w:val="28"/>
        </w:rPr>
        <w:t xml:space="preserve"> 2.4.2.2821-10). Пятидневная рабочая неделя устанавливается в целях сохранения и укрепления здоровья обучающихся. Обучение проходит в первую смену. </w:t>
      </w:r>
      <w:r w:rsidRPr="00172D7D">
        <w:rPr>
          <w:rFonts w:ascii="Times New Roman" w:hAnsi="Times New Roman" w:cs="Times New Roman"/>
          <w:sz w:val="28"/>
          <w:szCs w:val="28"/>
        </w:rPr>
        <w:lastRenderedPageBreak/>
        <w:t xml:space="preserve">Продолжительность учебного дня для конкретного ребенка устанавливается с учетом особых образовательных потребностей обучающегося, его готовности к нахождению в среде сверстников без родителей. Распорядок учебного дня обучающихся с ЗПР устанавливается с учетом их повышенной утомляемости в соответствии с требованиями к </w:t>
      </w:r>
      <w:proofErr w:type="spellStart"/>
      <w:r w:rsidRPr="00172D7D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172D7D">
        <w:rPr>
          <w:rFonts w:ascii="Times New Roman" w:hAnsi="Times New Roman" w:cs="Times New Roman"/>
          <w:sz w:val="28"/>
          <w:szCs w:val="28"/>
        </w:rPr>
        <w:t xml:space="preserve"> (регулируется объем нагрузки по реализации АООП НОО, время на самостоятельную учебную работу, время отдыха, удовлетворение потребностей обучающихся в двигательной активности). </w:t>
      </w:r>
      <w:r w:rsidR="00B51316">
        <w:rPr>
          <w:rFonts w:ascii="Times New Roman" w:hAnsi="Times New Roman" w:cs="Times New Roman"/>
          <w:sz w:val="28"/>
          <w:szCs w:val="28"/>
        </w:rPr>
        <w:t>О</w:t>
      </w:r>
      <w:r w:rsidRPr="00172D7D">
        <w:rPr>
          <w:rFonts w:ascii="Times New Roman" w:hAnsi="Times New Roman" w:cs="Times New Roman"/>
          <w:sz w:val="28"/>
          <w:szCs w:val="28"/>
        </w:rPr>
        <w:t>бучение</w:t>
      </w:r>
      <w:r w:rsidR="00B51316">
        <w:rPr>
          <w:rFonts w:ascii="Times New Roman" w:hAnsi="Times New Roman" w:cs="Times New Roman"/>
          <w:sz w:val="28"/>
          <w:szCs w:val="28"/>
        </w:rPr>
        <w:t xml:space="preserve"> организуется</w:t>
      </w:r>
      <w:r w:rsidRPr="00172D7D">
        <w:rPr>
          <w:rFonts w:ascii="Times New Roman" w:hAnsi="Times New Roman" w:cs="Times New Roman"/>
          <w:sz w:val="28"/>
          <w:szCs w:val="28"/>
        </w:rPr>
        <w:t xml:space="preserve"> по режиму продленного дня с </w:t>
      </w:r>
      <w:r w:rsidR="00B51316">
        <w:rPr>
          <w:rFonts w:ascii="Times New Roman" w:hAnsi="Times New Roman" w:cs="Times New Roman"/>
          <w:sz w:val="28"/>
          <w:szCs w:val="28"/>
        </w:rPr>
        <w:t>прогулкой, питанием, необходимыми оздоровительными мероприятиями</w:t>
      </w:r>
      <w:r w:rsidRPr="00172D7D">
        <w:rPr>
          <w:rFonts w:ascii="Times New Roman" w:hAnsi="Times New Roman" w:cs="Times New Roman"/>
          <w:sz w:val="28"/>
          <w:szCs w:val="28"/>
        </w:rPr>
        <w:t>.</w:t>
      </w:r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Количество часов, отведенных на освоение обучающимися с ЗПР учебного плана, состоящего из обязательной части и части, формируемой участниками образовательного процесса, не </w:t>
      </w:r>
      <w:r w:rsidR="004A05C8">
        <w:rPr>
          <w:rFonts w:ascii="Times New Roman" w:hAnsi="Times New Roman" w:cs="Times New Roman"/>
          <w:sz w:val="28"/>
          <w:szCs w:val="28"/>
        </w:rPr>
        <w:t>превышает</w:t>
      </w:r>
      <w:r w:rsidR="004A05C8" w:rsidRPr="00172D7D">
        <w:rPr>
          <w:rFonts w:ascii="Times New Roman" w:hAnsi="Times New Roman" w:cs="Times New Roman"/>
          <w:sz w:val="28"/>
          <w:szCs w:val="28"/>
        </w:rPr>
        <w:t xml:space="preserve"> </w:t>
      </w:r>
      <w:r w:rsidRPr="00172D7D">
        <w:rPr>
          <w:rFonts w:ascii="Times New Roman" w:hAnsi="Times New Roman" w:cs="Times New Roman"/>
          <w:sz w:val="28"/>
          <w:szCs w:val="28"/>
        </w:rPr>
        <w:t xml:space="preserve">совокупности величину недельной образовательной нагрузки, установленную </w:t>
      </w:r>
      <w:proofErr w:type="spellStart"/>
      <w:r w:rsidRPr="00172D7D">
        <w:rPr>
          <w:rFonts w:ascii="Times New Roman" w:hAnsi="Times New Roman" w:cs="Times New Roman"/>
          <w:sz w:val="28"/>
          <w:szCs w:val="28"/>
        </w:rPr>
        <w:t>СанПи</w:t>
      </w:r>
      <w:r w:rsidR="0035067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35067C">
        <w:rPr>
          <w:rFonts w:ascii="Times New Roman" w:hAnsi="Times New Roman" w:cs="Times New Roman"/>
          <w:sz w:val="28"/>
          <w:szCs w:val="28"/>
        </w:rPr>
        <w:t xml:space="preserve"> 2.4.2.2821-10. Образовательная недельная нагрузка</w:t>
      </w:r>
      <w:r w:rsidRPr="00172D7D">
        <w:rPr>
          <w:rFonts w:ascii="Times New Roman" w:hAnsi="Times New Roman" w:cs="Times New Roman"/>
          <w:sz w:val="28"/>
          <w:szCs w:val="28"/>
        </w:rPr>
        <w:t xml:space="preserve"> равномерно распреде</w:t>
      </w:r>
      <w:r w:rsidR="0035067C">
        <w:rPr>
          <w:rFonts w:ascii="Times New Roman" w:hAnsi="Times New Roman" w:cs="Times New Roman"/>
          <w:sz w:val="28"/>
          <w:szCs w:val="28"/>
        </w:rPr>
        <w:t>ляется</w:t>
      </w:r>
      <w:r w:rsidRPr="00172D7D">
        <w:rPr>
          <w:rFonts w:ascii="Times New Roman" w:hAnsi="Times New Roman" w:cs="Times New Roman"/>
          <w:sz w:val="28"/>
          <w:szCs w:val="28"/>
        </w:rPr>
        <w:t xml:space="preserve"> в течение учебной недели.</w:t>
      </w:r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Учебный день включает в себя специально организованные занятия / уроки, а также паузу, время прогулки, выполнение домашних заданий. О</w:t>
      </w:r>
      <w:r w:rsidR="00776493">
        <w:rPr>
          <w:rFonts w:ascii="Times New Roman" w:hAnsi="Times New Roman" w:cs="Times New Roman"/>
          <w:sz w:val="28"/>
          <w:szCs w:val="28"/>
        </w:rPr>
        <w:t>бучение и воспитание происходит</w:t>
      </w:r>
      <w:r w:rsidRPr="00172D7D">
        <w:rPr>
          <w:rFonts w:ascii="Times New Roman" w:hAnsi="Times New Roman" w:cs="Times New Roman"/>
          <w:sz w:val="28"/>
          <w:szCs w:val="28"/>
        </w:rPr>
        <w:t xml:space="preserve"> как в ходе занятий / уроков, так и во время другой (внеурочной) деятельности обучающегося в течение учебного дня.</w:t>
      </w:r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Учебные з</w:t>
      </w:r>
      <w:r w:rsidR="004A05C8">
        <w:rPr>
          <w:rFonts w:ascii="Times New Roman" w:hAnsi="Times New Roman" w:cs="Times New Roman"/>
          <w:sz w:val="28"/>
          <w:szCs w:val="28"/>
        </w:rPr>
        <w:t>анятия начинаются в 8 ч.30м.</w:t>
      </w:r>
      <w:r w:rsidRPr="00172D7D">
        <w:rPr>
          <w:rFonts w:ascii="Times New Roman" w:hAnsi="Times New Roman" w:cs="Times New Roman"/>
          <w:sz w:val="28"/>
          <w:szCs w:val="28"/>
        </w:rPr>
        <w:t xml:space="preserve"> Проведение нулевых уроков не допускается. Число уроков в день: </w:t>
      </w:r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для обучающихся 1 классов – не должно превышать 4 уроков и один день в неделю – не более 5 уроков, за счет урока физической культуры;</w:t>
      </w:r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для обучающихся 2 </w:t>
      </w:r>
      <w:r w:rsidRPr="00172D7D">
        <w:rPr>
          <w:rFonts w:ascii="Times New Roman" w:hAnsi="Times New Roman" w:cs="Times New Roman"/>
          <w:caps/>
          <w:sz w:val="28"/>
          <w:szCs w:val="28"/>
        </w:rPr>
        <w:t xml:space="preserve">– </w:t>
      </w:r>
      <w:r w:rsidRPr="00172D7D">
        <w:rPr>
          <w:rFonts w:ascii="Times New Roman" w:hAnsi="Times New Roman" w:cs="Times New Roman"/>
          <w:sz w:val="28"/>
          <w:szCs w:val="28"/>
        </w:rPr>
        <w:t>4</w:t>
      </w:r>
      <w:r w:rsidRPr="00172D7D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172D7D">
        <w:rPr>
          <w:rFonts w:ascii="Times New Roman" w:hAnsi="Times New Roman" w:cs="Times New Roman"/>
          <w:sz w:val="28"/>
          <w:szCs w:val="28"/>
        </w:rPr>
        <w:t>классов – не более 5 уроков.</w:t>
      </w:r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776493">
        <w:rPr>
          <w:rFonts w:ascii="Times New Roman" w:hAnsi="Times New Roman" w:cs="Times New Roman"/>
          <w:sz w:val="28"/>
          <w:szCs w:val="28"/>
        </w:rPr>
        <w:t xml:space="preserve"> учебных занятий не превышает 45</w:t>
      </w:r>
      <w:r w:rsidRPr="00172D7D">
        <w:rPr>
          <w:rFonts w:ascii="Times New Roman" w:hAnsi="Times New Roman" w:cs="Times New Roman"/>
          <w:sz w:val="28"/>
          <w:szCs w:val="28"/>
        </w:rPr>
        <w:t xml:space="preserve"> минут. </w:t>
      </w:r>
      <w:proofErr w:type="gramStart"/>
      <w:r w:rsidRPr="00172D7D">
        <w:rPr>
          <w:rFonts w:ascii="Times New Roman" w:hAnsi="Times New Roman" w:cs="Times New Roman"/>
          <w:sz w:val="28"/>
          <w:szCs w:val="28"/>
        </w:rPr>
        <w:t xml:space="preserve">При определении продолжительности занятий в 1 классах используется </w:t>
      </w:r>
      <w:r w:rsidRPr="00172D7D">
        <w:rPr>
          <w:rFonts w:ascii="Times New Roman" w:hAnsi="Times New Roman" w:cs="Times New Roman"/>
          <w:sz w:val="28"/>
          <w:szCs w:val="28"/>
        </w:rPr>
        <w:lastRenderedPageBreak/>
        <w:t>«ступенчатый» режим обучения: в первом полугодии (в сентябре, октябре − по 3 урока в день по 35 минут каждый, в ноябре-декабре − по 4 урока по 35 минут кажды</w:t>
      </w:r>
      <w:r w:rsidR="00776493">
        <w:rPr>
          <w:rFonts w:ascii="Times New Roman" w:hAnsi="Times New Roman" w:cs="Times New Roman"/>
          <w:sz w:val="28"/>
          <w:szCs w:val="28"/>
        </w:rPr>
        <w:t>й; январь-май − по 4 урока по 45</w:t>
      </w:r>
      <w:r w:rsidRPr="00172D7D">
        <w:rPr>
          <w:rFonts w:ascii="Times New Roman" w:hAnsi="Times New Roman" w:cs="Times New Roman"/>
          <w:sz w:val="28"/>
          <w:szCs w:val="28"/>
        </w:rPr>
        <w:t xml:space="preserve"> минут каждый)</w:t>
      </w:r>
      <w:r w:rsidRPr="00172D7D">
        <w:rPr>
          <w:rStyle w:val="a4"/>
          <w:rFonts w:ascii="Times New Roman" w:hAnsi="Times New Roman" w:cs="Times New Roman"/>
          <w:sz w:val="28"/>
          <w:szCs w:val="28"/>
        </w:rPr>
        <w:footnoteReference w:id="1"/>
      </w:r>
      <w:r w:rsidRPr="00172D7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Продолжительность перемен между уроками составляет не менее 10 минут, большой перемены (после 2-го или 3-го уроков) - 20 - 30 минут. Вместо одной большой перемены допускается после 2-го и 3-го уроков устанавливать перемены по 20 минут каждая. Между началом коррекционных, внеклассных, факультативных занятий, кружков, секций и последним уроком устраива</w:t>
      </w:r>
      <w:r w:rsidR="00776493">
        <w:rPr>
          <w:rFonts w:ascii="Times New Roman" w:hAnsi="Times New Roman" w:cs="Times New Roman"/>
          <w:sz w:val="28"/>
          <w:szCs w:val="28"/>
        </w:rPr>
        <w:t>ется</w:t>
      </w:r>
      <w:r w:rsidRPr="00172D7D">
        <w:rPr>
          <w:rFonts w:ascii="Times New Roman" w:hAnsi="Times New Roman" w:cs="Times New Roman"/>
          <w:sz w:val="28"/>
          <w:szCs w:val="28"/>
        </w:rPr>
        <w:t xml:space="preserve"> перерыв продолжительностью не менее 45 минут. </w:t>
      </w:r>
    </w:p>
    <w:p w:rsidR="006D300A" w:rsidRPr="004A05C8" w:rsidRDefault="00172D7D" w:rsidP="004A05C8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2D7D">
        <w:rPr>
          <w:rFonts w:ascii="Times New Roman" w:hAnsi="Times New Roman" w:cs="Times New Roman"/>
          <w:color w:val="auto"/>
          <w:sz w:val="28"/>
          <w:szCs w:val="28"/>
        </w:rPr>
        <w:t>При обучении детей с ЗПР предусматривается специальный подход при комплектовании класса общеобразовательной организации, в котором будет обучаться ребенок с ЗПР. Общая численность класса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, 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в котором обучаются дети с 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>ЗПР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>, осваивающие вариант 7.1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АООП НОО,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 не должна превышать 25 обучающихся, число обучающихся с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ЗПР 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>в классе не должно превышать четырех, остальные обучающиеся – не имеющие ограничений по здоровью.</w:t>
      </w:r>
    </w:p>
    <w:sectPr w:rsidR="006D300A" w:rsidRPr="004A05C8" w:rsidSect="00D065DD">
      <w:footerReference w:type="default" r:id="rId14"/>
      <w:pgSz w:w="11906" w:h="16838"/>
      <w:pgMar w:top="1134" w:right="1416" w:bottom="113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043" w:rsidRDefault="00E46043">
      <w:pPr>
        <w:spacing w:after="0" w:line="240" w:lineRule="auto"/>
      </w:pPr>
      <w:r>
        <w:separator/>
      </w:r>
    </w:p>
  </w:endnote>
  <w:endnote w:type="continuationSeparator" w:id="0">
    <w:p w:rsidR="00E46043" w:rsidRDefault="00E46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4B6" w:rsidRDefault="00A21695">
    <w:pPr>
      <w:pStyle w:val="af7"/>
      <w:jc w:val="center"/>
    </w:pPr>
    <w:r>
      <w:fldChar w:fldCharType="begin"/>
    </w:r>
    <w:r w:rsidR="009844B6">
      <w:instrText xml:space="preserve"> PAGE   \* MERGEFORMAT </w:instrText>
    </w:r>
    <w:r>
      <w:fldChar w:fldCharType="separate"/>
    </w:r>
    <w:r w:rsidR="00144A3B">
      <w:rPr>
        <w:noProof/>
      </w:rPr>
      <w:t>36</w:t>
    </w:r>
    <w:r>
      <w:rPr>
        <w:noProof/>
      </w:rPr>
      <w:fldChar w:fldCharType="end"/>
    </w:r>
  </w:p>
  <w:p w:rsidR="009844B6" w:rsidRDefault="009844B6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043" w:rsidRDefault="00E46043">
      <w:pPr>
        <w:spacing w:after="0" w:line="240" w:lineRule="auto"/>
      </w:pPr>
      <w:r>
        <w:separator/>
      </w:r>
    </w:p>
  </w:footnote>
  <w:footnote w:type="continuationSeparator" w:id="0">
    <w:p w:rsidR="00E46043" w:rsidRDefault="00E46043">
      <w:pPr>
        <w:spacing w:after="0" w:line="240" w:lineRule="auto"/>
      </w:pPr>
      <w:r>
        <w:continuationSeparator/>
      </w:r>
    </w:p>
  </w:footnote>
  <w:footnote w:id="1">
    <w:p w:rsidR="009844B6" w:rsidRDefault="009844B6" w:rsidP="00B86A07">
      <w:pPr>
        <w:pStyle w:val="1"/>
        <w:keepLines/>
        <w:spacing w:before="0" w:after="0" w:line="240" w:lineRule="auto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4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5">
    <w:nsid w:val="00000016"/>
    <w:multiLevelType w:val="singleLevel"/>
    <w:tmpl w:val="00000016"/>
    <w:name w:val="WW8Num7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6">
    <w:nsid w:val="00000019"/>
    <w:multiLevelType w:val="singleLevel"/>
    <w:tmpl w:val="00000019"/>
    <w:name w:val="WW8Num7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7">
    <w:nsid w:val="0000001C"/>
    <w:multiLevelType w:val="singleLevel"/>
    <w:tmpl w:val="0000001C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8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9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10">
    <w:nsid w:val="00000022"/>
    <w:multiLevelType w:val="multilevel"/>
    <w:tmpl w:val="0000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0000025"/>
    <w:multiLevelType w:val="multilevel"/>
    <w:tmpl w:val="00000025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caps w:val="0"/>
        <w:smallCaps w:val="0"/>
        <w:sz w:val="28"/>
        <w:szCs w:val="28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caps w:val="0"/>
        <w:smallCaps w:val="0"/>
        <w:sz w:val="28"/>
        <w:szCs w:val="28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</w:abstractNum>
  <w:abstractNum w:abstractNumId="12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13">
    <w:nsid w:val="00000028"/>
    <w:multiLevelType w:val="multilevel"/>
    <w:tmpl w:val="235CE27A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0"/>
      </w:pPr>
      <w:rPr>
        <w:rFonts w:ascii="Times New Roman" w:hAnsi="Times New Roman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14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b w:val="0"/>
        <w:color w:val="auto"/>
        <w:kern w:val="1"/>
      </w:rPr>
    </w:lvl>
  </w:abstractNum>
  <w:abstractNum w:abstractNumId="15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16">
    <w:nsid w:val="005E3BE8"/>
    <w:multiLevelType w:val="hybridMultilevel"/>
    <w:tmpl w:val="0B980222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008B7E7C"/>
    <w:multiLevelType w:val="hybridMultilevel"/>
    <w:tmpl w:val="3B768D66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025D5318"/>
    <w:multiLevelType w:val="hybridMultilevel"/>
    <w:tmpl w:val="88000A64"/>
    <w:lvl w:ilvl="0" w:tplc="0DB8AC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1604377"/>
    <w:multiLevelType w:val="hybridMultilevel"/>
    <w:tmpl w:val="EEBE7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81C268D"/>
    <w:multiLevelType w:val="hybridMultilevel"/>
    <w:tmpl w:val="42AE73D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21BC61A5"/>
    <w:multiLevelType w:val="hybridMultilevel"/>
    <w:tmpl w:val="848A4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2182A9A"/>
    <w:multiLevelType w:val="multilevel"/>
    <w:tmpl w:val="00B22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A1D4EB9"/>
    <w:multiLevelType w:val="hybridMultilevel"/>
    <w:tmpl w:val="B674F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2AD01FFD"/>
    <w:multiLevelType w:val="hybridMultilevel"/>
    <w:tmpl w:val="FE220868"/>
    <w:lvl w:ilvl="0" w:tplc="107CA9EA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5">
    <w:nsid w:val="33A752CF"/>
    <w:multiLevelType w:val="hybridMultilevel"/>
    <w:tmpl w:val="4B14AC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5A42568"/>
    <w:multiLevelType w:val="hybridMultilevel"/>
    <w:tmpl w:val="5F6E752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37F86677"/>
    <w:multiLevelType w:val="hybridMultilevel"/>
    <w:tmpl w:val="426EC150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8106C60"/>
    <w:multiLevelType w:val="hybridMultilevel"/>
    <w:tmpl w:val="BEA07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9471448"/>
    <w:multiLevelType w:val="singleLevel"/>
    <w:tmpl w:val="0000001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30">
    <w:nsid w:val="3F5F54A0"/>
    <w:multiLevelType w:val="hybridMultilevel"/>
    <w:tmpl w:val="3EC4313E"/>
    <w:lvl w:ilvl="0" w:tplc="61324D88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4FB100D"/>
    <w:multiLevelType w:val="hybridMultilevel"/>
    <w:tmpl w:val="E3DE7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5B35EC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33">
    <w:nsid w:val="544B18BD"/>
    <w:multiLevelType w:val="hybridMultilevel"/>
    <w:tmpl w:val="84D8FB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98518C3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35">
    <w:nsid w:val="74C7574E"/>
    <w:multiLevelType w:val="hybridMultilevel"/>
    <w:tmpl w:val="B48047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672B1C"/>
    <w:multiLevelType w:val="hybridMultilevel"/>
    <w:tmpl w:val="012C5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5F4F07"/>
    <w:multiLevelType w:val="hybridMultilevel"/>
    <w:tmpl w:val="FDFA1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914FEE"/>
    <w:multiLevelType w:val="hybridMultilevel"/>
    <w:tmpl w:val="259410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B3203F"/>
    <w:multiLevelType w:val="hybridMultilevel"/>
    <w:tmpl w:val="B7F6DC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6"/>
  </w:num>
  <w:num w:numId="4">
    <w:abstractNumId w:val="35"/>
  </w:num>
  <w:num w:numId="5">
    <w:abstractNumId w:val="25"/>
  </w:num>
  <w:num w:numId="6">
    <w:abstractNumId w:val="33"/>
  </w:num>
  <w:num w:numId="7">
    <w:abstractNumId w:val="23"/>
  </w:num>
  <w:num w:numId="8">
    <w:abstractNumId w:val="3"/>
  </w:num>
  <w:num w:numId="9">
    <w:abstractNumId w:val="4"/>
  </w:num>
  <w:num w:numId="10">
    <w:abstractNumId w:val="8"/>
  </w:num>
  <w:num w:numId="11">
    <w:abstractNumId w:val="9"/>
  </w:num>
  <w:num w:numId="12">
    <w:abstractNumId w:val="12"/>
  </w:num>
  <w:num w:numId="13">
    <w:abstractNumId w:val="14"/>
  </w:num>
  <w:num w:numId="14">
    <w:abstractNumId w:val="15"/>
  </w:num>
  <w:num w:numId="15">
    <w:abstractNumId w:val="34"/>
  </w:num>
  <w:num w:numId="16">
    <w:abstractNumId w:val="32"/>
  </w:num>
  <w:num w:numId="17">
    <w:abstractNumId w:val="36"/>
  </w:num>
  <w:num w:numId="18">
    <w:abstractNumId w:val="27"/>
  </w:num>
  <w:num w:numId="19">
    <w:abstractNumId w:val="11"/>
  </w:num>
  <w:num w:numId="20">
    <w:abstractNumId w:val="29"/>
  </w:num>
  <w:num w:numId="21">
    <w:abstractNumId w:val="5"/>
  </w:num>
  <w:num w:numId="22">
    <w:abstractNumId w:val="6"/>
  </w:num>
  <w:num w:numId="23">
    <w:abstractNumId w:val="39"/>
  </w:num>
  <w:num w:numId="24">
    <w:abstractNumId w:val="2"/>
  </w:num>
  <w:num w:numId="25">
    <w:abstractNumId w:val="10"/>
  </w:num>
  <w:num w:numId="26">
    <w:abstractNumId w:val="1"/>
  </w:num>
  <w:num w:numId="27">
    <w:abstractNumId w:val="13"/>
  </w:num>
  <w:num w:numId="28">
    <w:abstractNumId w:val="30"/>
  </w:num>
  <w:num w:numId="29">
    <w:abstractNumId w:val="24"/>
  </w:num>
  <w:num w:numId="30">
    <w:abstractNumId w:val="0"/>
  </w:num>
  <w:num w:numId="31">
    <w:abstractNumId w:val="37"/>
  </w:num>
  <w:num w:numId="32">
    <w:abstractNumId w:val="31"/>
  </w:num>
  <w:num w:numId="33">
    <w:abstractNumId w:val="20"/>
  </w:num>
  <w:num w:numId="34">
    <w:abstractNumId w:val="19"/>
  </w:num>
  <w:num w:numId="35">
    <w:abstractNumId w:val="26"/>
  </w:num>
  <w:num w:numId="36">
    <w:abstractNumId w:val="28"/>
  </w:num>
  <w:num w:numId="37">
    <w:abstractNumId w:val="21"/>
  </w:num>
  <w:num w:numId="38">
    <w:abstractNumId w:val="18"/>
  </w:num>
  <w:num w:numId="39">
    <w:abstractNumId w:val="38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441CE"/>
    <w:rsid w:val="000001A5"/>
    <w:rsid w:val="000001E1"/>
    <w:rsid w:val="0000053C"/>
    <w:rsid w:val="00000B1A"/>
    <w:rsid w:val="00001401"/>
    <w:rsid w:val="00001FAF"/>
    <w:rsid w:val="000022BB"/>
    <w:rsid w:val="000023C6"/>
    <w:rsid w:val="000026E8"/>
    <w:rsid w:val="00003B26"/>
    <w:rsid w:val="000040D2"/>
    <w:rsid w:val="0000455D"/>
    <w:rsid w:val="00004D91"/>
    <w:rsid w:val="00004F2F"/>
    <w:rsid w:val="00005455"/>
    <w:rsid w:val="0000552F"/>
    <w:rsid w:val="00005A6C"/>
    <w:rsid w:val="00005E37"/>
    <w:rsid w:val="00006305"/>
    <w:rsid w:val="000066FE"/>
    <w:rsid w:val="00006A04"/>
    <w:rsid w:val="00007523"/>
    <w:rsid w:val="0000775E"/>
    <w:rsid w:val="00007A84"/>
    <w:rsid w:val="00010994"/>
    <w:rsid w:val="00010C40"/>
    <w:rsid w:val="00011778"/>
    <w:rsid w:val="00011EE0"/>
    <w:rsid w:val="00012ED1"/>
    <w:rsid w:val="0001323F"/>
    <w:rsid w:val="0001388E"/>
    <w:rsid w:val="00015199"/>
    <w:rsid w:val="00015636"/>
    <w:rsid w:val="00017356"/>
    <w:rsid w:val="0001740F"/>
    <w:rsid w:val="00017D79"/>
    <w:rsid w:val="000208A4"/>
    <w:rsid w:val="000210D3"/>
    <w:rsid w:val="00022E7A"/>
    <w:rsid w:val="00023CDE"/>
    <w:rsid w:val="000273C6"/>
    <w:rsid w:val="000310CC"/>
    <w:rsid w:val="00031DE5"/>
    <w:rsid w:val="00032364"/>
    <w:rsid w:val="00032E0C"/>
    <w:rsid w:val="00033592"/>
    <w:rsid w:val="00034F9E"/>
    <w:rsid w:val="00035995"/>
    <w:rsid w:val="000363FF"/>
    <w:rsid w:val="0003763A"/>
    <w:rsid w:val="00040274"/>
    <w:rsid w:val="0004032F"/>
    <w:rsid w:val="000405A1"/>
    <w:rsid w:val="0004066F"/>
    <w:rsid w:val="00040BF8"/>
    <w:rsid w:val="0004240E"/>
    <w:rsid w:val="00042644"/>
    <w:rsid w:val="000430EB"/>
    <w:rsid w:val="00043B90"/>
    <w:rsid w:val="000448F5"/>
    <w:rsid w:val="000465A9"/>
    <w:rsid w:val="000469C4"/>
    <w:rsid w:val="00047416"/>
    <w:rsid w:val="00050C5C"/>
    <w:rsid w:val="00050E46"/>
    <w:rsid w:val="00050F96"/>
    <w:rsid w:val="00050FA8"/>
    <w:rsid w:val="00051789"/>
    <w:rsid w:val="00052240"/>
    <w:rsid w:val="00052E92"/>
    <w:rsid w:val="00053809"/>
    <w:rsid w:val="0005381C"/>
    <w:rsid w:val="000556FB"/>
    <w:rsid w:val="00055981"/>
    <w:rsid w:val="00055CE5"/>
    <w:rsid w:val="0005696E"/>
    <w:rsid w:val="00056ACA"/>
    <w:rsid w:val="00056DA0"/>
    <w:rsid w:val="00056DBA"/>
    <w:rsid w:val="00056DC0"/>
    <w:rsid w:val="00056EBE"/>
    <w:rsid w:val="0005712C"/>
    <w:rsid w:val="00057509"/>
    <w:rsid w:val="0005786F"/>
    <w:rsid w:val="00057BAC"/>
    <w:rsid w:val="00060996"/>
    <w:rsid w:val="00065008"/>
    <w:rsid w:val="00065256"/>
    <w:rsid w:val="00065BFD"/>
    <w:rsid w:val="00065F28"/>
    <w:rsid w:val="00066803"/>
    <w:rsid w:val="000672C2"/>
    <w:rsid w:val="000676FB"/>
    <w:rsid w:val="00067714"/>
    <w:rsid w:val="00067C12"/>
    <w:rsid w:val="000708A7"/>
    <w:rsid w:val="000708B2"/>
    <w:rsid w:val="0007106A"/>
    <w:rsid w:val="00071324"/>
    <w:rsid w:val="000715F2"/>
    <w:rsid w:val="00074CFA"/>
    <w:rsid w:val="00074F28"/>
    <w:rsid w:val="00075581"/>
    <w:rsid w:val="000760B6"/>
    <w:rsid w:val="00076163"/>
    <w:rsid w:val="0007618C"/>
    <w:rsid w:val="000763DC"/>
    <w:rsid w:val="00077BE8"/>
    <w:rsid w:val="00077CBE"/>
    <w:rsid w:val="000807D2"/>
    <w:rsid w:val="00081B14"/>
    <w:rsid w:val="0008242B"/>
    <w:rsid w:val="0008298B"/>
    <w:rsid w:val="00082A24"/>
    <w:rsid w:val="00082FC4"/>
    <w:rsid w:val="000839BA"/>
    <w:rsid w:val="00085444"/>
    <w:rsid w:val="00085FA3"/>
    <w:rsid w:val="000870B7"/>
    <w:rsid w:val="0009079A"/>
    <w:rsid w:val="00091153"/>
    <w:rsid w:val="000916F5"/>
    <w:rsid w:val="00092656"/>
    <w:rsid w:val="000932A4"/>
    <w:rsid w:val="000942DA"/>
    <w:rsid w:val="00094883"/>
    <w:rsid w:val="000949F7"/>
    <w:rsid w:val="000955AC"/>
    <w:rsid w:val="00095902"/>
    <w:rsid w:val="00095AC2"/>
    <w:rsid w:val="00095E63"/>
    <w:rsid w:val="00096217"/>
    <w:rsid w:val="0009646B"/>
    <w:rsid w:val="00096CBF"/>
    <w:rsid w:val="00097497"/>
    <w:rsid w:val="000A016E"/>
    <w:rsid w:val="000A0290"/>
    <w:rsid w:val="000A0A0A"/>
    <w:rsid w:val="000A1046"/>
    <w:rsid w:val="000A1FA6"/>
    <w:rsid w:val="000A2EB8"/>
    <w:rsid w:val="000A37EC"/>
    <w:rsid w:val="000A40F9"/>
    <w:rsid w:val="000A4112"/>
    <w:rsid w:val="000A47F0"/>
    <w:rsid w:val="000A4F3B"/>
    <w:rsid w:val="000A4F7A"/>
    <w:rsid w:val="000A5FAA"/>
    <w:rsid w:val="000A6F93"/>
    <w:rsid w:val="000A71DE"/>
    <w:rsid w:val="000A7943"/>
    <w:rsid w:val="000B0187"/>
    <w:rsid w:val="000B13CA"/>
    <w:rsid w:val="000B1A0F"/>
    <w:rsid w:val="000B2DEF"/>
    <w:rsid w:val="000B2E06"/>
    <w:rsid w:val="000B400E"/>
    <w:rsid w:val="000B45E6"/>
    <w:rsid w:val="000B5863"/>
    <w:rsid w:val="000C11C6"/>
    <w:rsid w:val="000C23E7"/>
    <w:rsid w:val="000C27BF"/>
    <w:rsid w:val="000C3C63"/>
    <w:rsid w:val="000C4DD9"/>
    <w:rsid w:val="000C5522"/>
    <w:rsid w:val="000C76A4"/>
    <w:rsid w:val="000D0FA2"/>
    <w:rsid w:val="000D15CF"/>
    <w:rsid w:val="000D1EBD"/>
    <w:rsid w:val="000D2DF3"/>
    <w:rsid w:val="000D3ACB"/>
    <w:rsid w:val="000D471A"/>
    <w:rsid w:val="000D4D50"/>
    <w:rsid w:val="000E0065"/>
    <w:rsid w:val="000E0AC4"/>
    <w:rsid w:val="000E2691"/>
    <w:rsid w:val="000E2E6C"/>
    <w:rsid w:val="000E3277"/>
    <w:rsid w:val="000E328F"/>
    <w:rsid w:val="000E5BE5"/>
    <w:rsid w:val="000E6B9A"/>
    <w:rsid w:val="000E7763"/>
    <w:rsid w:val="000F02B1"/>
    <w:rsid w:val="000F03F4"/>
    <w:rsid w:val="000F0DCF"/>
    <w:rsid w:val="000F18EE"/>
    <w:rsid w:val="000F1E90"/>
    <w:rsid w:val="000F331E"/>
    <w:rsid w:val="000F33D0"/>
    <w:rsid w:val="000F379C"/>
    <w:rsid w:val="000F386E"/>
    <w:rsid w:val="000F417F"/>
    <w:rsid w:val="000F4EEB"/>
    <w:rsid w:val="000F5B32"/>
    <w:rsid w:val="000F5B94"/>
    <w:rsid w:val="000F5EB9"/>
    <w:rsid w:val="000F6015"/>
    <w:rsid w:val="000F611D"/>
    <w:rsid w:val="000F6B68"/>
    <w:rsid w:val="000F6BEC"/>
    <w:rsid w:val="000F750A"/>
    <w:rsid w:val="001000B4"/>
    <w:rsid w:val="001009AA"/>
    <w:rsid w:val="00101289"/>
    <w:rsid w:val="001019C4"/>
    <w:rsid w:val="00101BAA"/>
    <w:rsid w:val="00104501"/>
    <w:rsid w:val="00105422"/>
    <w:rsid w:val="00105C36"/>
    <w:rsid w:val="00106CAD"/>
    <w:rsid w:val="00106D1D"/>
    <w:rsid w:val="00106EF0"/>
    <w:rsid w:val="00107076"/>
    <w:rsid w:val="00107686"/>
    <w:rsid w:val="00110789"/>
    <w:rsid w:val="00111EF3"/>
    <w:rsid w:val="00112801"/>
    <w:rsid w:val="00113393"/>
    <w:rsid w:val="00113982"/>
    <w:rsid w:val="001139B1"/>
    <w:rsid w:val="0011445A"/>
    <w:rsid w:val="001147B1"/>
    <w:rsid w:val="001152D6"/>
    <w:rsid w:val="001157C2"/>
    <w:rsid w:val="001166C2"/>
    <w:rsid w:val="00116F2C"/>
    <w:rsid w:val="00117509"/>
    <w:rsid w:val="00117AA3"/>
    <w:rsid w:val="00120F47"/>
    <w:rsid w:val="00122763"/>
    <w:rsid w:val="00122C4F"/>
    <w:rsid w:val="00125381"/>
    <w:rsid w:val="00125CC1"/>
    <w:rsid w:val="00125CD0"/>
    <w:rsid w:val="00127C21"/>
    <w:rsid w:val="00127F59"/>
    <w:rsid w:val="00131703"/>
    <w:rsid w:val="001321F5"/>
    <w:rsid w:val="00132D6C"/>
    <w:rsid w:val="00133193"/>
    <w:rsid w:val="0013373C"/>
    <w:rsid w:val="00133AFF"/>
    <w:rsid w:val="00134357"/>
    <w:rsid w:val="001345E8"/>
    <w:rsid w:val="00134857"/>
    <w:rsid w:val="001355A8"/>
    <w:rsid w:val="001356F6"/>
    <w:rsid w:val="001365E1"/>
    <w:rsid w:val="00136CAC"/>
    <w:rsid w:val="001370EA"/>
    <w:rsid w:val="0013714F"/>
    <w:rsid w:val="00137A44"/>
    <w:rsid w:val="00137CDC"/>
    <w:rsid w:val="0014056C"/>
    <w:rsid w:val="00140D46"/>
    <w:rsid w:val="0014261F"/>
    <w:rsid w:val="001435AD"/>
    <w:rsid w:val="00143E0F"/>
    <w:rsid w:val="00144905"/>
    <w:rsid w:val="00144A3B"/>
    <w:rsid w:val="001453A2"/>
    <w:rsid w:val="0014547D"/>
    <w:rsid w:val="00145555"/>
    <w:rsid w:val="00145C8F"/>
    <w:rsid w:val="00146B53"/>
    <w:rsid w:val="00146BA5"/>
    <w:rsid w:val="00146CE2"/>
    <w:rsid w:val="00150333"/>
    <w:rsid w:val="00150431"/>
    <w:rsid w:val="00150916"/>
    <w:rsid w:val="00151B3E"/>
    <w:rsid w:val="001537FF"/>
    <w:rsid w:val="00155423"/>
    <w:rsid w:val="00156537"/>
    <w:rsid w:val="001565A1"/>
    <w:rsid w:val="00156D4B"/>
    <w:rsid w:val="0015714B"/>
    <w:rsid w:val="001605EF"/>
    <w:rsid w:val="00161632"/>
    <w:rsid w:val="00162179"/>
    <w:rsid w:val="00163133"/>
    <w:rsid w:val="00163773"/>
    <w:rsid w:val="00163A02"/>
    <w:rsid w:val="00164073"/>
    <w:rsid w:val="00164F61"/>
    <w:rsid w:val="001653EF"/>
    <w:rsid w:val="0016660D"/>
    <w:rsid w:val="00167DA2"/>
    <w:rsid w:val="00167E2E"/>
    <w:rsid w:val="00167F92"/>
    <w:rsid w:val="00170633"/>
    <w:rsid w:val="00171885"/>
    <w:rsid w:val="00171C88"/>
    <w:rsid w:val="00171D58"/>
    <w:rsid w:val="00172945"/>
    <w:rsid w:val="00172D7D"/>
    <w:rsid w:val="00173034"/>
    <w:rsid w:val="00173649"/>
    <w:rsid w:val="00174760"/>
    <w:rsid w:val="00174C53"/>
    <w:rsid w:val="00174DDC"/>
    <w:rsid w:val="001752CF"/>
    <w:rsid w:val="00176423"/>
    <w:rsid w:val="0017646C"/>
    <w:rsid w:val="00176CAD"/>
    <w:rsid w:val="001772D8"/>
    <w:rsid w:val="001805C6"/>
    <w:rsid w:val="001813B8"/>
    <w:rsid w:val="001824B8"/>
    <w:rsid w:val="001827A6"/>
    <w:rsid w:val="0018340F"/>
    <w:rsid w:val="00183491"/>
    <w:rsid w:val="00183520"/>
    <w:rsid w:val="001838AD"/>
    <w:rsid w:val="00184C78"/>
    <w:rsid w:val="00184DEA"/>
    <w:rsid w:val="0018523F"/>
    <w:rsid w:val="00185F3E"/>
    <w:rsid w:val="0018642D"/>
    <w:rsid w:val="00187EE7"/>
    <w:rsid w:val="00190C04"/>
    <w:rsid w:val="00190F93"/>
    <w:rsid w:val="001923FC"/>
    <w:rsid w:val="00192575"/>
    <w:rsid w:val="001926CA"/>
    <w:rsid w:val="00197C25"/>
    <w:rsid w:val="00197CC7"/>
    <w:rsid w:val="001A00D9"/>
    <w:rsid w:val="001A085F"/>
    <w:rsid w:val="001A41B7"/>
    <w:rsid w:val="001A4D21"/>
    <w:rsid w:val="001A7457"/>
    <w:rsid w:val="001A7A25"/>
    <w:rsid w:val="001B01F3"/>
    <w:rsid w:val="001B0294"/>
    <w:rsid w:val="001B0697"/>
    <w:rsid w:val="001B125D"/>
    <w:rsid w:val="001B1526"/>
    <w:rsid w:val="001B398B"/>
    <w:rsid w:val="001B53C7"/>
    <w:rsid w:val="001B655F"/>
    <w:rsid w:val="001B667F"/>
    <w:rsid w:val="001B7425"/>
    <w:rsid w:val="001B784D"/>
    <w:rsid w:val="001C002E"/>
    <w:rsid w:val="001C1BFF"/>
    <w:rsid w:val="001C1C28"/>
    <w:rsid w:val="001C2EC5"/>
    <w:rsid w:val="001C6252"/>
    <w:rsid w:val="001C6380"/>
    <w:rsid w:val="001C66EA"/>
    <w:rsid w:val="001C6A4A"/>
    <w:rsid w:val="001C7128"/>
    <w:rsid w:val="001C72B8"/>
    <w:rsid w:val="001C7959"/>
    <w:rsid w:val="001C7B23"/>
    <w:rsid w:val="001C7EDC"/>
    <w:rsid w:val="001D116D"/>
    <w:rsid w:val="001D1508"/>
    <w:rsid w:val="001D15C2"/>
    <w:rsid w:val="001D1C69"/>
    <w:rsid w:val="001D22F3"/>
    <w:rsid w:val="001D2675"/>
    <w:rsid w:val="001D36D5"/>
    <w:rsid w:val="001D3792"/>
    <w:rsid w:val="001D48CD"/>
    <w:rsid w:val="001D4C23"/>
    <w:rsid w:val="001D54F1"/>
    <w:rsid w:val="001D6176"/>
    <w:rsid w:val="001E1817"/>
    <w:rsid w:val="001E244A"/>
    <w:rsid w:val="001E2CF3"/>
    <w:rsid w:val="001E4D32"/>
    <w:rsid w:val="001E520E"/>
    <w:rsid w:val="001E56B7"/>
    <w:rsid w:val="001E695E"/>
    <w:rsid w:val="001E72D8"/>
    <w:rsid w:val="001E750E"/>
    <w:rsid w:val="001E7719"/>
    <w:rsid w:val="001E78B2"/>
    <w:rsid w:val="001F11AF"/>
    <w:rsid w:val="001F1B1B"/>
    <w:rsid w:val="001F373F"/>
    <w:rsid w:val="001F3FE7"/>
    <w:rsid w:val="001F4FAE"/>
    <w:rsid w:val="001F539A"/>
    <w:rsid w:val="001F6895"/>
    <w:rsid w:val="001F6FF6"/>
    <w:rsid w:val="002007AE"/>
    <w:rsid w:val="00200879"/>
    <w:rsid w:val="002016C0"/>
    <w:rsid w:val="00202594"/>
    <w:rsid w:val="00203C36"/>
    <w:rsid w:val="00204562"/>
    <w:rsid w:val="00205F07"/>
    <w:rsid w:val="00205FC9"/>
    <w:rsid w:val="002062D3"/>
    <w:rsid w:val="00206458"/>
    <w:rsid w:val="00207142"/>
    <w:rsid w:val="00210F9D"/>
    <w:rsid w:val="00212740"/>
    <w:rsid w:val="00212750"/>
    <w:rsid w:val="00212F5E"/>
    <w:rsid w:val="00213CBD"/>
    <w:rsid w:val="00213EA7"/>
    <w:rsid w:val="00214849"/>
    <w:rsid w:val="0021652C"/>
    <w:rsid w:val="00216F10"/>
    <w:rsid w:val="00220232"/>
    <w:rsid w:val="00220913"/>
    <w:rsid w:val="00220F24"/>
    <w:rsid w:val="0022128F"/>
    <w:rsid w:val="00221416"/>
    <w:rsid w:val="00221AD9"/>
    <w:rsid w:val="002264B1"/>
    <w:rsid w:val="002272FE"/>
    <w:rsid w:val="002274B3"/>
    <w:rsid w:val="00230825"/>
    <w:rsid w:val="00231099"/>
    <w:rsid w:val="002313D3"/>
    <w:rsid w:val="00231893"/>
    <w:rsid w:val="00231C38"/>
    <w:rsid w:val="002330FF"/>
    <w:rsid w:val="00233C6C"/>
    <w:rsid w:val="002347F2"/>
    <w:rsid w:val="00235101"/>
    <w:rsid w:val="002353D2"/>
    <w:rsid w:val="002362C5"/>
    <w:rsid w:val="00236AD7"/>
    <w:rsid w:val="00237534"/>
    <w:rsid w:val="0024005B"/>
    <w:rsid w:val="002409FD"/>
    <w:rsid w:val="0024183D"/>
    <w:rsid w:val="00241D55"/>
    <w:rsid w:val="00242C0D"/>
    <w:rsid w:val="00242F5C"/>
    <w:rsid w:val="00243E39"/>
    <w:rsid w:val="00245C27"/>
    <w:rsid w:val="00245FEE"/>
    <w:rsid w:val="00246433"/>
    <w:rsid w:val="00246A32"/>
    <w:rsid w:val="002479A0"/>
    <w:rsid w:val="002502C6"/>
    <w:rsid w:val="0025264F"/>
    <w:rsid w:val="0025305C"/>
    <w:rsid w:val="002530F5"/>
    <w:rsid w:val="0025441A"/>
    <w:rsid w:val="00254BE2"/>
    <w:rsid w:val="002553B9"/>
    <w:rsid w:val="00256F26"/>
    <w:rsid w:val="00257DA4"/>
    <w:rsid w:val="00260416"/>
    <w:rsid w:val="00261BEB"/>
    <w:rsid w:val="00262949"/>
    <w:rsid w:val="00264493"/>
    <w:rsid w:val="00265905"/>
    <w:rsid w:val="002659D2"/>
    <w:rsid w:val="00265D53"/>
    <w:rsid w:val="00266955"/>
    <w:rsid w:val="0026795B"/>
    <w:rsid w:val="00270140"/>
    <w:rsid w:val="00270609"/>
    <w:rsid w:val="0027195E"/>
    <w:rsid w:val="00271F9B"/>
    <w:rsid w:val="00272A25"/>
    <w:rsid w:val="002733A9"/>
    <w:rsid w:val="002736C7"/>
    <w:rsid w:val="00273D9D"/>
    <w:rsid w:val="00274204"/>
    <w:rsid w:val="0027525A"/>
    <w:rsid w:val="0027678A"/>
    <w:rsid w:val="00276B0C"/>
    <w:rsid w:val="00277C65"/>
    <w:rsid w:val="00280C52"/>
    <w:rsid w:val="00281781"/>
    <w:rsid w:val="00281C83"/>
    <w:rsid w:val="002832E7"/>
    <w:rsid w:val="00284324"/>
    <w:rsid w:val="00285003"/>
    <w:rsid w:val="002854DC"/>
    <w:rsid w:val="00285AD7"/>
    <w:rsid w:val="00290746"/>
    <w:rsid w:val="00290887"/>
    <w:rsid w:val="00292343"/>
    <w:rsid w:val="00293A92"/>
    <w:rsid w:val="0029406A"/>
    <w:rsid w:val="00294286"/>
    <w:rsid w:val="00294630"/>
    <w:rsid w:val="00294C71"/>
    <w:rsid w:val="00294D92"/>
    <w:rsid w:val="002951F6"/>
    <w:rsid w:val="00295D09"/>
    <w:rsid w:val="0029710A"/>
    <w:rsid w:val="00297ED6"/>
    <w:rsid w:val="002A0FB0"/>
    <w:rsid w:val="002A200B"/>
    <w:rsid w:val="002A2542"/>
    <w:rsid w:val="002A2E8E"/>
    <w:rsid w:val="002A374F"/>
    <w:rsid w:val="002A440B"/>
    <w:rsid w:val="002A4450"/>
    <w:rsid w:val="002A4565"/>
    <w:rsid w:val="002A4D67"/>
    <w:rsid w:val="002A515A"/>
    <w:rsid w:val="002A6442"/>
    <w:rsid w:val="002A6694"/>
    <w:rsid w:val="002A68DB"/>
    <w:rsid w:val="002A7C3B"/>
    <w:rsid w:val="002B0276"/>
    <w:rsid w:val="002B1B53"/>
    <w:rsid w:val="002B24C9"/>
    <w:rsid w:val="002B3F02"/>
    <w:rsid w:val="002B466B"/>
    <w:rsid w:val="002B4F80"/>
    <w:rsid w:val="002B5254"/>
    <w:rsid w:val="002B54F3"/>
    <w:rsid w:val="002B5597"/>
    <w:rsid w:val="002B57E3"/>
    <w:rsid w:val="002B5C36"/>
    <w:rsid w:val="002B69AF"/>
    <w:rsid w:val="002B78A5"/>
    <w:rsid w:val="002C0C78"/>
    <w:rsid w:val="002C2937"/>
    <w:rsid w:val="002C375D"/>
    <w:rsid w:val="002C3882"/>
    <w:rsid w:val="002C3A82"/>
    <w:rsid w:val="002C4FFE"/>
    <w:rsid w:val="002C5430"/>
    <w:rsid w:val="002C56AC"/>
    <w:rsid w:val="002C6D67"/>
    <w:rsid w:val="002C7211"/>
    <w:rsid w:val="002D09A2"/>
    <w:rsid w:val="002D1623"/>
    <w:rsid w:val="002D2166"/>
    <w:rsid w:val="002D2352"/>
    <w:rsid w:val="002D2B49"/>
    <w:rsid w:val="002D35CF"/>
    <w:rsid w:val="002D4047"/>
    <w:rsid w:val="002D4586"/>
    <w:rsid w:val="002D4E99"/>
    <w:rsid w:val="002D5000"/>
    <w:rsid w:val="002D52FA"/>
    <w:rsid w:val="002D6EDC"/>
    <w:rsid w:val="002E05AA"/>
    <w:rsid w:val="002E1F61"/>
    <w:rsid w:val="002E22A7"/>
    <w:rsid w:val="002E28E8"/>
    <w:rsid w:val="002E3FE3"/>
    <w:rsid w:val="002E44AF"/>
    <w:rsid w:val="002E4C98"/>
    <w:rsid w:val="002E4DD6"/>
    <w:rsid w:val="002E55C8"/>
    <w:rsid w:val="002E6471"/>
    <w:rsid w:val="002E6C9C"/>
    <w:rsid w:val="002E75C6"/>
    <w:rsid w:val="002E79BD"/>
    <w:rsid w:val="002F246D"/>
    <w:rsid w:val="002F26E5"/>
    <w:rsid w:val="002F2741"/>
    <w:rsid w:val="002F28B3"/>
    <w:rsid w:val="002F2951"/>
    <w:rsid w:val="002F3645"/>
    <w:rsid w:val="002F3C85"/>
    <w:rsid w:val="002F47CA"/>
    <w:rsid w:val="002F4900"/>
    <w:rsid w:val="002F4A7A"/>
    <w:rsid w:val="002F5529"/>
    <w:rsid w:val="002F71D5"/>
    <w:rsid w:val="002F71F1"/>
    <w:rsid w:val="003014CE"/>
    <w:rsid w:val="0030159F"/>
    <w:rsid w:val="00301751"/>
    <w:rsid w:val="00302A2D"/>
    <w:rsid w:val="00303614"/>
    <w:rsid w:val="003037B4"/>
    <w:rsid w:val="00303D61"/>
    <w:rsid w:val="00304DB1"/>
    <w:rsid w:val="00306071"/>
    <w:rsid w:val="00306344"/>
    <w:rsid w:val="00306580"/>
    <w:rsid w:val="00306AA8"/>
    <w:rsid w:val="00311F0E"/>
    <w:rsid w:val="00311F71"/>
    <w:rsid w:val="0031420D"/>
    <w:rsid w:val="003143EC"/>
    <w:rsid w:val="0031482A"/>
    <w:rsid w:val="00315181"/>
    <w:rsid w:val="003155CE"/>
    <w:rsid w:val="00316A63"/>
    <w:rsid w:val="00316C2F"/>
    <w:rsid w:val="00316D4F"/>
    <w:rsid w:val="003212D7"/>
    <w:rsid w:val="00321629"/>
    <w:rsid w:val="003217D0"/>
    <w:rsid w:val="00321BF9"/>
    <w:rsid w:val="00322F08"/>
    <w:rsid w:val="00324DFF"/>
    <w:rsid w:val="00324EBE"/>
    <w:rsid w:val="0032574C"/>
    <w:rsid w:val="003279D2"/>
    <w:rsid w:val="00327B0C"/>
    <w:rsid w:val="00327C08"/>
    <w:rsid w:val="003300C6"/>
    <w:rsid w:val="00331EBF"/>
    <w:rsid w:val="00332BAC"/>
    <w:rsid w:val="003332D6"/>
    <w:rsid w:val="003336D1"/>
    <w:rsid w:val="00334688"/>
    <w:rsid w:val="0033524D"/>
    <w:rsid w:val="00336FCD"/>
    <w:rsid w:val="00337279"/>
    <w:rsid w:val="00337D7E"/>
    <w:rsid w:val="003404F2"/>
    <w:rsid w:val="003409C7"/>
    <w:rsid w:val="0034146F"/>
    <w:rsid w:val="0034200B"/>
    <w:rsid w:val="00342179"/>
    <w:rsid w:val="0034336E"/>
    <w:rsid w:val="00345133"/>
    <w:rsid w:val="00347098"/>
    <w:rsid w:val="003500A4"/>
    <w:rsid w:val="0035067C"/>
    <w:rsid w:val="00351298"/>
    <w:rsid w:val="0035138F"/>
    <w:rsid w:val="0035217D"/>
    <w:rsid w:val="00353565"/>
    <w:rsid w:val="00353669"/>
    <w:rsid w:val="00353884"/>
    <w:rsid w:val="003541DC"/>
    <w:rsid w:val="00355F9C"/>
    <w:rsid w:val="00356CB3"/>
    <w:rsid w:val="00356EF0"/>
    <w:rsid w:val="003571C7"/>
    <w:rsid w:val="00357895"/>
    <w:rsid w:val="00357D83"/>
    <w:rsid w:val="0036028C"/>
    <w:rsid w:val="00361CE6"/>
    <w:rsid w:val="0036217C"/>
    <w:rsid w:val="0036249C"/>
    <w:rsid w:val="00363701"/>
    <w:rsid w:val="003639FD"/>
    <w:rsid w:val="00363F1B"/>
    <w:rsid w:val="003651C0"/>
    <w:rsid w:val="00366C77"/>
    <w:rsid w:val="003674A6"/>
    <w:rsid w:val="00370B31"/>
    <w:rsid w:val="0037158A"/>
    <w:rsid w:val="0037190F"/>
    <w:rsid w:val="003719EE"/>
    <w:rsid w:val="00371DE3"/>
    <w:rsid w:val="0037225C"/>
    <w:rsid w:val="003737F1"/>
    <w:rsid w:val="00373B0B"/>
    <w:rsid w:val="00374082"/>
    <w:rsid w:val="00374151"/>
    <w:rsid w:val="003743DF"/>
    <w:rsid w:val="00374449"/>
    <w:rsid w:val="003752CA"/>
    <w:rsid w:val="00377BA7"/>
    <w:rsid w:val="003817EA"/>
    <w:rsid w:val="0038187F"/>
    <w:rsid w:val="00382AC9"/>
    <w:rsid w:val="00382D38"/>
    <w:rsid w:val="00383302"/>
    <w:rsid w:val="00383E28"/>
    <w:rsid w:val="0038422F"/>
    <w:rsid w:val="00385E5A"/>
    <w:rsid w:val="00387241"/>
    <w:rsid w:val="003874A0"/>
    <w:rsid w:val="00387BEB"/>
    <w:rsid w:val="0039128E"/>
    <w:rsid w:val="0039169C"/>
    <w:rsid w:val="0039194F"/>
    <w:rsid w:val="00392A44"/>
    <w:rsid w:val="00392DCC"/>
    <w:rsid w:val="0039321C"/>
    <w:rsid w:val="00393390"/>
    <w:rsid w:val="00395463"/>
    <w:rsid w:val="0039547F"/>
    <w:rsid w:val="00395CAC"/>
    <w:rsid w:val="00397804"/>
    <w:rsid w:val="003A0B4F"/>
    <w:rsid w:val="003A0C7A"/>
    <w:rsid w:val="003A17FE"/>
    <w:rsid w:val="003A1959"/>
    <w:rsid w:val="003A2198"/>
    <w:rsid w:val="003A27F4"/>
    <w:rsid w:val="003A3316"/>
    <w:rsid w:val="003A365B"/>
    <w:rsid w:val="003A3951"/>
    <w:rsid w:val="003A3D74"/>
    <w:rsid w:val="003A4CCF"/>
    <w:rsid w:val="003A5E34"/>
    <w:rsid w:val="003A79D5"/>
    <w:rsid w:val="003B0207"/>
    <w:rsid w:val="003B16E9"/>
    <w:rsid w:val="003B2489"/>
    <w:rsid w:val="003B25A0"/>
    <w:rsid w:val="003B3874"/>
    <w:rsid w:val="003B3D43"/>
    <w:rsid w:val="003B3F50"/>
    <w:rsid w:val="003B4672"/>
    <w:rsid w:val="003B49E9"/>
    <w:rsid w:val="003B5E8C"/>
    <w:rsid w:val="003C0389"/>
    <w:rsid w:val="003C0437"/>
    <w:rsid w:val="003C0813"/>
    <w:rsid w:val="003C0B2F"/>
    <w:rsid w:val="003C1A14"/>
    <w:rsid w:val="003C1D0C"/>
    <w:rsid w:val="003C35F6"/>
    <w:rsid w:val="003C3B7E"/>
    <w:rsid w:val="003C429A"/>
    <w:rsid w:val="003C45AE"/>
    <w:rsid w:val="003C48C2"/>
    <w:rsid w:val="003C520D"/>
    <w:rsid w:val="003C63F0"/>
    <w:rsid w:val="003C7FA2"/>
    <w:rsid w:val="003D2675"/>
    <w:rsid w:val="003D272F"/>
    <w:rsid w:val="003D33F4"/>
    <w:rsid w:val="003D38AD"/>
    <w:rsid w:val="003D3BE5"/>
    <w:rsid w:val="003D3BFF"/>
    <w:rsid w:val="003D3E4D"/>
    <w:rsid w:val="003D4A15"/>
    <w:rsid w:val="003D53D7"/>
    <w:rsid w:val="003D58B8"/>
    <w:rsid w:val="003D7FA7"/>
    <w:rsid w:val="003E0FDE"/>
    <w:rsid w:val="003E0FF4"/>
    <w:rsid w:val="003E2F85"/>
    <w:rsid w:val="003E366A"/>
    <w:rsid w:val="003E366F"/>
    <w:rsid w:val="003E3A59"/>
    <w:rsid w:val="003E4D08"/>
    <w:rsid w:val="003E4F2E"/>
    <w:rsid w:val="003E5B75"/>
    <w:rsid w:val="003E5B94"/>
    <w:rsid w:val="003E662E"/>
    <w:rsid w:val="003E711A"/>
    <w:rsid w:val="003E7A2B"/>
    <w:rsid w:val="003F0B63"/>
    <w:rsid w:val="003F18B5"/>
    <w:rsid w:val="003F1A1D"/>
    <w:rsid w:val="003F31E8"/>
    <w:rsid w:val="003F37A1"/>
    <w:rsid w:val="003F41A9"/>
    <w:rsid w:val="003F5085"/>
    <w:rsid w:val="003F5092"/>
    <w:rsid w:val="003F561A"/>
    <w:rsid w:val="003F6051"/>
    <w:rsid w:val="003F701C"/>
    <w:rsid w:val="003F79E5"/>
    <w:rsid w:val="003F7F41"/>
    <w:rsid w:val="00400AF9"/>
    <w:rsid w:val="00401BD7"/>
    <w:rsid w:val="00402223"/>
    <w:rsid w:val="00403144"/>
    <w:rsid w:val="00405169"/>
    <w:rsid w:val="004061B5"/>
    <w:rsid w:val="004101B8"/>
    <w:rsid w:val="0041040E"/>
    <w:rsid w:val="00410CC7"/>
    <w:rsid w:val="004126A6"/>
    <w:rsid w:val="00412B90"/>
    <w:rsid w:val="00412DFE"/>
    <w:rsid w:val="00413BEA"/>
    <w:rsid w:val="00414222"/>
    <w:rsid w:val="004159E0"/>
    <w:rsid w:val="004164FE"/>
    <w:rsid w:val="004171AB"/>
    <w:rsid w:val="00417767"/>
    <w:rsid w:val="00417E9F"/>
    <w:rsid w:val="00420E9B"/>
    <w:rsid w:val="004211E5"/>
    <w:rsid w:val="00422AA3"/>
    <w:rsid w:val="004234B5"/>
    <w:rsid w:val="004239A3"/>
    <w:rsid w:val="004261BA"/>
    <w:rsid w:val="004273E9"/>
    <w:rsid w:val="0042756C"/>
    <w:rsid w:val="00431A49"/>
    <w:rsid w:val="00432989"/>
    <w:rsid w:val="00432A77"/>
    <w:rsid w:val="00433554"/>
    <w:rsid w:val="00433741"/>
    <w:rsid w:val="00433E90"/>
    <w:rsid w:val="00434388"/>
    <w:rsid w:val="00434F02"/>
    <w:rsid w:val="00435DB4"/>
    <w:rsid w:val="00440F66"/>
    <w:rsid w:val="004416D2"/>
    <w:rsid w:val="004419B1"/>
    <w:rsid w:val="00442074"/>
    <w:rsid w:val="00442A4D"/>
    <w:rsid w:val="004431DF"/>
    <w:rsid w:val="004435FC"/>
    <w:rsid w:val="00443BC7"/>
    <w:rsid w:val="00443FA6"/>
    <w:rsid w:val="00444348"/>
    <w:rsid w:val="0044509F"/>
    <w:rsid w:val="004471F1"/>
    <w:rsid w:val="004509B0"/>
    <w:rsid w:val="00451FFD"/>
    <w:rsid w:val="0045306D"/>
    <w:rsid w:val="00453546"/>
    <w:rsid w:val="0045361C"/>
    <w:rsid w:val="00453C6A"/>
    <w:rsid w:val="004547B5"/>
    <w:rsid w:val="004555FA"/>
    <w:rsid w:val="00460FF9"/>
    <w:rsid w:val="00462343"/>
    <w:rsid w:val="0046283A"/>
    <w:rsid w:val="00462B81"/>
    <w:rsid w:val="004631A9"/>
    <w:rsid w:val="004638B4"/>
    <w:rsid w:val="0046494A"/>
    <w:rsid w:val="00464C3D"/>
    <w:rsid w:val="00466529"/>
    <w:rsid w:val="00466878"/>
    <w:rsid w:val="00471E15"/>
    <w:rsid w:val="00471FA4"/>
    <w:rsid w:val="00472CBE"/>
    <w:rsid w:val="00472D5C"/>
    <w:rsid w:val="00473E6A"/>
    <w:rsid w:val="00474CD1"/>
    <w:rsid w:val="00475501"/>
    <w:rsid w:val="00476181"/>
    <w:rsid w:val="00476E67"/>
    <w:rsid w:val="004808CE"/>
    <w:rsid w:val="004809F5"/>
    <w:rsid w:val="00481BE3"/>
    <w:rsid w:val="004844C2"/>
    <w:rsid w:val="0048506E"/>
    <w:rsid w:val="00486B96"/>
    <w:rsid w:val="00486D71"/>
    <w:rsid w:val="00491528"/>
    <w:rsid w:val="00492093"/>
    <w:rsid w:val="0049336F"/>
    <w:rsid w:val="00493A5F"/>
    <w:rsid w:val="00495555"/>
    <w:rsid w:val="004960C6"/>
    <w:rsid w:val="00496B97"/>
    <w:rsid w:val="004A04DF"/>
    <w:rsid w:val="004A0509"/>
    <w:rsid w:val="004A05C8"/>
    <w:rsid w:val="004A0CE1"/>
    <w:rsid w:val="004A0D46"/>
    <w:rsid w:val="004A0E61"/>
    <w:rsid w:val="004A1286"/>
    <w:rsid w:val="004A1970"/>
    <w:rsid w:val="004A25AF"/>
    <w:rsid w:val="004A3440"/>
    <w:rsid w:val="004A3898"/>
    <w:rsid w:val="004A3D45"/>
    <w:rsid w:val="004A5B45"/>
    <w:rsid w:val="004A5DED"/>
    <w:rsid w:val="004A6B41"/>
    <w:rsid w:val="004A75B2"/>
    <w:rsid w:val="004A7C12"/>
    <w:rsid w:val="004A7CF4"/>
    <w:rsid w:val="004A7F57"/>
    <w:rsid w:val="004B0FD5"/>
    <w:rsid w:val="004B1764"/>
    <w:rsid w:val="004B17F4"/>
    <w:rsid w:val="004B1DAB"/>
    <w:rsid w:val="004B5485"/>
    <w:rsid w:val="004B5FE0"/>
    <w:rsid w:val="004B6473"/>
    <w:rsid w:val="004B6B18"/>
    <w:rsid w:val="004B7ADC"/>
    <w:rsid w:val="004B7BBE"/>
    <w:rsid w:val="004C0845"/>
    <w:rsid w:val="004C192E"/>
    <w:rsid w:val="004C1B9E"/>
    <w:rsid w:val="004C243A"/>
    <w:rsid w:val="004C2641"/>
    <w:rsid w:val="004C3028"/>
    <w:rsid w:val="004C493D"/>
    <w:rsid w:val="004C4B61"/>
    <w:rsid w:val="004C4CEF"/>
    <w:rsid w:val="004C5002"/>
    <w:rsid w:val="004C61E8"/>
    <w:rsid w:val="004C6AEB"/>
    <w:rsid w:val="004C75A1"/>
    <w:rsid w:val="004D1272"/>
    <w:rsid w:val="004D4AC6"/>
    <w:rsid w:val="004D522E"/>
    <w:rsid w:val="004D6455"/>
    <w:rsid w:val="004D7086"/>
    <w:rsid w:val="004D752C"/>
    <w:rsid w:val="004E116F"/>
    <w:rsid w:val="004E1CFE"/>
    <w:rsid w:val="004E2167"/>
    <w:rsid w:val="004E2C63"/>
    <w:rsid w:val="004E3400"/>
    <w:rsid w:val="004E38BA"/>
    <w:rsid w:val="004E3D9C"/>
    <w:rsid w:val="004E426C"/>
    <w:rsid w:val="004E4357"/>
    <w:rsid w:val="004E4461"/>
    <w:rsid w:val="004E4D05"/>
    <w:rsid w:val="004E5605"/>
    <w:rsid w:val="004E5BF2"/>
    <w:rsid w:val="004E5FD4"/>
    <w:rsid w:val="004E631B"/>
    <w:rsid w:val="004E6891"/>
    <w:rsid w:val="004F0062"/>
    <w:rsid w:val="004F0D59"/>
    <w:rsid w:val="004F132F"/>
    <w:rsid w:val="004F16F4"/>
    <w:rsid w:val="004F1EFB"/>
    <w:rsid w:val="004F1FE6"/>
    <w:rsid w:val="004F2A45"/>
    <w:rsid w:val="004F2A7E"/>
    <w:rsid w:val="004F3642"/>
    <w:rsid w:val="004F51AD"/>
    <w:rsid w:val="004F6178"/>
    <w:rsid w:val="004F68D1"/>
    <w:rsid w:val="004F6953"/>
    <w:rsid w:val="004F6AB1"/>
    <w:rsid w:val="004F75FF"/>
    <w:rsid w:val="004F7B55"/>
    <w:rsid w:val="00500794"/>
    <w:rsid w:val="00500F9A"/>
    <w:rsid w:val="0050104B"/>
    <w:rsid w:val="005011F2"/>
    <w:rsid w:val="00502017"/>
    <w:rsid w:val="0050210A"/>
    <w:rsid w:val="00502840"/>
    <w:rsid w:val="00502CE5"/>
    <w:rsid w:val="00503630"/>
    <w:rsid w:val="005039A6"/>
    <w:rsid w:val="00503AF0"/>
    <w:rsid w:val="005052C0"/>
    <w:rsid w:val="00505D11"/>
    <w:rsid w:val="0050626B"/>
    <w:rsid w:val="00506964"/>
    <w:rsid w:val="00506AA5"/>
    <w:rsid w:val="005079C3"/>
    <w:rsid w:val="00507F41"/>
    <w:rsid w:val="00510261"/>
    <w:rsid w:val="00510774"/>
    <w:rsid w:val="00510C47"/>
    <w:rsid w:val="0051158E"/>
    <w:rsid w:val="00513222"/>
    <w:rsid w:val="005136DD"/>
    <w:rsid w:val="0051386F"/>
    <w:rsid w:val="00513CA2"/>
    <w:rsid w:val="00514CF9"/>
    <w:rsid w:val="005157DB"/>
    <w:rsid w:val="00515FF1"/>
    <w:rsid w:val="005170F4"/>
    <w:rsid w:val="00517E88"/>
    <w:rsid w:val="005203F5"/>
    <w:rsid w:val="0052122E"/>
    <w:rsid w:val="005217F2"/>
    <w:rsid w:val="0052297A"/>
    <w:rsid w:val="00522BBB"/>
    <w:rsid w:val="00522C48"/>
    <w:rsid w:val="00522C99"/>
    <w:rsid w:val="005230E7"/>
    <w:rsid w:val="00523811"/>
    <w:rsid w:val="00523A72"/>
    <w:rsid w:val="005252CB"/>
    <w:rsid w:val="0052717D"/>
    <w:rsid w:val="00527240"/>
    <w:rsid w:val="005279A3"/>
    <w:rsid w:val="00530152"/>
    <w:rsid w:val="00530AA3"/>
    <w:rsid w:val="00530DD6"/>
    <w:rsid w:val="00531106"/>
    <w:rsid w:val="00531D19"/>
    <w:rsid w:val="00532D82"/>
    <w:rsid w:val="005330B5"/>
    <w:rsid w:val="00533287"/>
    <w:rsid w:val="00533617"/>
    <w:rsid w:val="00533957"/>
    <w:rsid w:val="00533AF6"/>
    <w:rsid w:val="0053751D"/>
    <w:rsid w:val="00537FBD"/>
    <w:rsid w:val="00540D00"/>
    <w:rsid w:val="00541681"/>
    <w:rsid w:val="00541CEB"/>
    <w:rsid w:val="00541ECF"/>
    <w:rsid w:val="005424E1"/>
    <w:rsid w:val="00542D39"/>
    <w:rsid w:val="005436DC"/>
    <w:rsid w:val="00544173"/>
    <w:rsid w:val="005441CE"/>
    <w:rsid w:val="00544320"/>
    <w:rsid w:val="00545616"/>
    <w:rsid w:val="00545871"/>
    <w:rsid w:val="005462D5"/>
    <w:rsid w:val="00546E9D"/>
    <w:rsid w:val="0054719B"/>
    <w:rsid w:val="00547632"/>
    <w:rsid w:val="00550F08"/>
    <w:rsid w:val="00551783"/>
    <w:rsid w:val="00552F62"/>
    <w:rsid w:val="005539E2"/>
    <w:rsid w:val="005552C2"/>
    <w:rsid w:val="005562F0"/>
    <w:rsid w:val="005563C6"/>
    <w:rsid w:val="0055684F"/>
    <w:rsid w:val="005572AB"/>
    <w:rsid w:val="00557396"/>
    <w:rsid w:val="005605E9"/>
    <w:rsid w:val="00560BC2"/>
    <w:rsid w:val="00560D3A"/>
    <w:rsid w:val="00560D6B"/>
    <w:rsid w:val="00561593"/>
    <w:rsid w:val="00561811"/>
    <w:rsid w:val="0056197A"/>
    <w:rsid w:val="00561B14"/>
    <w:rsid w:val="00561FB8"/>
    <w:rsid w:val="0056275A"/>
    <w:rsid w:val="005635FB"/>
    <w:rsid w:val="00564052"/>
    <w:rsid w:val="0056426E"/>
    <w:rsid w:val="00564425"/>
    <w:rsid w:val="00565251"/>
    <w:rsid w:val="00565DE2"/>
    <w:rsid w:val="00566926"/>
    <w:rsid w:val="005676FB"/>
    <w:rsid w:val="005705DE"/>
    <w:rsid w:val="0057068B"/>
    <w:rsid w:val="00571463"/>
    <w:rsid w:val="00571D0C"/>
    <w:rsid w:val="00572364"/>
    <w:rsid w:val="00572416"/>
    <w:rsid w:val="00573660"/>
    <w:rsid w:val="0057383A"/>
    <w:rsid w:val="0057390A"/>
    <w:rsid w:val="00573AA9"/>
    <w:rsid w:val="00573B39"/>
    <w:rsid w:val="005744F3"/>
    <w:rsid w:val="00574E5E"/>
    <w:rsid w:val="00576D40"/>
    <w:rsid w:val="00576E06"/>
    <w:rsid w:val="00577900"/>
    <w:rsid w:val="005779E2"/>
    <w:rsid w:val="005811B7"/>
    <w:rsid w:val="00581510"/>
    <w:rsid w:val="005818ED"/>
    <w:rsid w:val="00583847"/>
    <w:rsid w:val="00583985"/>
    <w:rsid w:val="00584166"/>
    <w:rsid w:val="0058462F"/>
    <w:rsid w:val="00584D38"/>
    <w:rsid w:val="00584E1C"/>
    <w:rsid w:val="00584F89"/>
    <w:rsid w:val="00585511"/>
    <w:rsid w:val="00585C96"/>
    <w:rsid w:val="0058768E"/>
    <w:rsid w:val="00590719"/>
    <w:rsid w:val="005907AE"/>
    <w:rsid w:val="00590F18"/>
    <w:rsid w:val="00592903"/>
    <w:rsid w:val="005952A7"/>
    <w:rsid w:val="00597B9E"/>
    <w:rsid w:val="005A0253"/>
    <w:rsid w:val="005A269A"/>
    <w:rsid w:val="005A28F9"/>
    <w:rsid w:val="005A3BE3"/>
    <w:rsid w:val="005A404B"/>
    <w:rsid w:val="005A48CD"/>
    <w:rsid w:val="005A4F0E"/>
    <w:rsid w:val="005A636D"/>
    <w:rsid w:val="005A68EA"/>
    <w:rsid w:val="005A6E65"/>
    <w:rsid w:val="005A7224"/>
    <w:rsid w:val="005B0255"/>
    <w:rsid w:val="005B0956"/>
    <w:rsid w:val="005B0C24"/>
    <w:rsid w:val="005B1061"/>
    <w:rsid w:val="005B13A8"/>
    <w:rsid w:val="005B1D90"/>
    <w:rsid w:val="005B2077"/>
    <w:rsid w:val="005B207C"/>
    <w:rsid w:val="005B2436"/>
    <w:rsid w:val="005B378B"/>
    <w:rsid w:val="005B378D"/>
    <w:rsid w:val="005B5476"/>
    <w:rsid w:val="005B6AF3"/>
    <w:rsid w:val="005B6D77"/>
    <w:rsid w:val="005B7933"/>
    <w:rsid w:val="005C0970"/>
    <w:rsid w:val="005C16D0"/>
    <w:rsid w:val="005C1767"/>
    <w:rsid w:val="005C17F0"/>
    <w:rsid w:val="005C3D04"/>
    <w:rsid w:val="005C4753"/>
    <w:rsid w:val="005C5473"/>
    <w:rsid w:val="005C741E"/>
    <w:rsid w:val="005D0239"/>
    <w:rsid w:val="005D0980"/>
    <w:rsid w:val="005D169A"/>
    <w:rsid w:val="005D1C5C"/>
    <w:rsid w:val="005D412E"/>
    <w:rsid w:val="005D45C2"/>
    <w:rsid w:val="005D51B6"/>
    <w:rsid w:val="005D51D3"/>
    <w:rsid w:val="005D61D7"/>
    <w:rsid w:val="005D673F"/>
    <w:rsid w:val="005D74AB"/>
    <w:rsid w:val="005D7590"/>
    <w:rsid w:val="005D7A04"/>
    <w:rsid w:val="005D7D99"/>
    <w:rsid w:val="005E0A1C"/>
    <w:rsid w:val="005E117B"/>
    <w:rsid w:val="005E16B5"/>
    <w:rsid w:val="005E16FF"/>
    <w:rsid w:val="005E1E0D"/>
    <w:rsid w:val="005E3E10"/>
    <w:rsid w:val="005E401D"/>
    <w:rsid w:val="005E4419"/>
    <w:rsid w:val="005E6E14"/>
    <w:rsid w:val="005E76D0"/>
    <w:rsid w:val="005F101E"/>
    <w:rsid w:val="005F1271"/>
    <w:rsid w:val="005F1417"/>
    <w:rsid w:val="005F147F"/>
    <w:rsid w:val="005F1FA4"/>
    <w:rsid w:val="005F2E19"/>
    <w:rsid w:val="005F2F2D"/>
    <w:rsid w:val="005F35C4"/>
    <w:rsid w:val="005F371F"/>
    <w:rsid w:val="005F3983"/>
    <w:rsid w:val="005F55DB"/>
    <w:rsid w:val="005F63DB"/>
    <w:rsid w:val="005F7677"/>
    <w:rsid w:val="00601EE2"/>
    <w:rsid w:val="00602709"/>
    <w:rsid w:val="006058B7"/>
    <w:rsid w:val="00605948"/>
    <w:rsid w:val="00605C0A"/>
    <w:rsid w:val="00605C54"/>
    <w:rsid w:val="00610426"/>
    <w:rsid w:val="00610966"/>
    <w:rsid w:val="00611922"/>
    <w:rsid w:val="00612257"/>
    <w:rsid w:val="00613C00"/>
    <w:rsid w:val="00613EC7"/>
    <w:rsid w:val="0061508C"/>
    <w:rsid w:val="00615A74"/>
    <w:rsid w:val="006207E7"/>
    <w:rsid w:val="006213CD"/>
    <w:rsid w:val="006219E3"/>
    <w:rsid w:val="00621A2E"/>
    <w:rsid w:val="006224BA"/>
    <w:rsid w:val="0062360F"/>
    <w:rsid w:val="006238DB"/>
    <w:rsid w:val="00623AAA"/>
    <w:rsid w:val="006241A7"/>
    <w:rsid w:val="00624EE1"/>
    <w:rsid w:val="00625E9E"/>
    <w:rsid w:val="00625F2B"/>
    <w:rsid w:val="00630517"/>
    <w:rsid w:val="00630EA6"/>
    <w:rsid w:val="006314C6"/>
    <w:rsid w:val="00631628"/>
    <w:rsid w:val="00632054"/>
    <w:rsid w:val="006324D7"/>
    <w:rsid w:val="00633004"/>
    <w:rsid w:val="006334FB"/>
    <w:rsid w:val="0063358C"/>
    <w:rsid w:val="006344C7"/>
    <w:rsid w:val="006348BA"/>
    <w:rsid w:val="00635398"/>
    <w:rsid w:val="00635D92"/>
    <w:rsid w:val="00636E64"/>
    <w:rsid w:val="00640FED"/>
    <w:rsid w:val="006436C8"/>
    <w:rsid w:val="00643708"/>
    <w:rsid w:val="00643A94"/>
    <w:rsid w:val="0064442E"/>
    <w:rsid w:val="00644FAC"/>
    <w:rsid w:val="00646807"/>
    <w:rsid w:val="00646FF9"/>
    <w:rsid w:val="00650265"/>
    <w:rsid w:val="0065064B"/>
    <w:rsid w:val="00650A98"/>
    <w:rsid w:val="00651966"/>
    <w:rsid w:val="00652969"/>
    <w:rsid w:val="00655519"/>
    <w:rsid w:val="0065560A"/>
    <w:rsid w:val="006559AE"/>
    <w:rsid w:val="0065635C"/>
    <w:rsid w:val="0065640F"/>
    <w:rsid w:val="00660A5A"/>
    <w:rsid w:val="00660E11"/>
    <w:rsid w:val="00661910"/>
    <w:rsid w:val="0066305A"/>
    <w:rsid w:val="00663861"/>
    <w:rsid w:val="006638A5"/>
    <w:rsid w:val="006640E4"/>
    <w:rsid w:val="006642AC"/>
    <w:rsid w:val="006644B9"/>
    <w:rsid w:val="0066475D"/>
    <w:rsid w:val="00665011"/>
    <w:rsid w:val="00665767"/>
    <w:rsid w:val="006662B8"/>
    <w:rsid w:val="0066687B"/>
    <w:rsid w:val="00671AD7"/>
    <w:rsid w:val="00671DF3"/>
    <w:rsid w:val="00673742"/>
    <w:rsid w:val="0067395A"/>
    <w:rsid w:val="00673988"/>
    <w:rsid w:val="00674A37"/>
    <w:rsid w:val="00674AEF"/>
    <w:rsid w:val="00675A7C"/>
    <w:rsid w:val="00675B04"/>
    <w:rsid w:val="006772FC"/>
    <w:rsid w:val="006809CE"/>
    <w:rsid w:val="00681551"/>
    <w:rsid w:val="00681761"/>
    <w:rsid w:val="00682146"/>
    <w:rsid w:val="00685884"/>
    <w:rsid w:val="00685C88"/>
    <w:rsid w:val="00686062"/>
    <w:rsid w:val="0068631D"/>
    <w:rsid w:val="00690A77"/>
    <w:rsid w:val="00690B1C"/>
    <w:rsid w:val="00690F48"/>
    <w:rsid w:val="00691F35"/>
    <w:rsid w:val="0069240F"/>
    <w:rsid w:val="00693B63"/>
    <w:rsid w:val="00693B64"/>
    <w:rsid w:val="00693DBD"/>
    <w:rsid w:val="00694298"/>
    <w:rsid w:val="00694C38"/>
    <w:rsid w:val="00696206"/>
    <w:rsid w:val="006962D3"/>
    <w:rsid w:val="0069798C"/>
    <w:rsid w:val="00697B37"/>
    <w:rsid w:val="006A3D42"/>
    <w:rsid w:val="006A3E2B"/>
    <w:rsid w:val="006A4757"/>
    <w:rsid w:val="006A5592"/>
    <w:rsid w:val="006A6BAB"/>
    <w:rsid w:val="006A751D"/>
    <w:rsid w:val="006A770D"/>
    <w:rsid w:val="006B164C"/>
    <w:rsid w:val="006B1E04"/>
    <w:rsid w:val="006B1F07"/>
    <w:rsid w:val="006B310A"/>
    <w:rsid w:val="006B3172"/>
    <w:rsid w:val="006B3407"/>
    <w:rsid w:val="006B3A4F"/>
    <w:rsid w:val="006B468D"/>
    <w:rsid w:val="006B54BD"/>
    <w:rsid w:val="006B563B"/>
    <w:rsid w:val="006B68F1"/>
    <w:rsid w:val="006B793B"/>
    <w:rsid w:val="006B7C46"/>
    <w:rsid w:val="006C0114"/>
    <w:rsid w:val="006C08CF"/>
    <w:rsid w:val="006C0A2F"/>
    <w:rsid w:val="006C1754"/>
    <w:rsid w:val="006C1C70"/>
    <w:rsid w:val="006C25AC"/>
    <w:rsid w:val="006C375F"/>
    <w:rsid w:val="006C3B3F"/>
    <w:rsid w:val="006C4E61"/>
    <w:rsid w:val="006C5225"/>
    <w:rsid w:val="006C575B"/>
    <w:rsid w:val="006C5A5F"/>
    <w:rsid w:val="006C5F7E"/>
    <w:rsid w:val="006C6122"/>
    <w:rsid w:val="006C64DA"/>
    <w:rsid w:val="006C66B9"/>
    <w:rsid w:val="006C6A33"/>
    <w:rsid w:val="006D0321"/>
    <w:rsid w:val="006D0494"/>
    <w:rsid w:val="006D238E"/>
    <w:rsid w:val="006D300A"/>
    <w:rsid w:val="006D3C8B"/>
    <w:rsid w:val="006D4362"/>
    <w:rsid w:val="006D5583"/>
    <w:rsid w:val="006D592A"/>
    <w:rsid w:val="006D62B6"/>
    <w:rsid w:val="006D691B"/>
    <w:rsid w:val="006E06FD"/>
    <w:rsid w:val="006E0C49"/>
    <w:rsid w:val="006E0C9D"/>
    <w:rsid w:val="006E125A"/>
    <w:rsid w:val="006E4477"/>
    <w:rsid w:val="006E505F"/>
    <w:rsid w:val="006E5BD7"/>
    <w:rsid w:val="006E64FF"/>
    <w:rsid w:val="006E651B"/>
    <w:rsid w:val="006E654A"/>
    <w:rsid w:val="006E6807"/>
    <w:rsid w:val="006E7A33"/>
    <w:rsid w:val="006F0B52"/>
    <w:rsid w:val="006F0D16"/>
    <w:rsid w:val="006F0E47"/>
    <w:rsid w:val="006F1599"/>
    <w:rsid w:val="006F1A1C"/>
    <w:rsid w:val="006F1AE6"/>
    <w:rsid w:val="006F1CE1"/>
    <w:rsid w:val="006F1D10"/>
    <w:rsid w:val="006F283C"/>
    <w:rsid w:val="006F3481"/>
    <w:rsid w:val="006F44C8"/>
    <w:rsid w:val="006F4925"/>
    <w:rsid w:val="006F55C2"/>
    <w:rsid w:val="006F66DB"/>
    <w:rsid w:val="006F6B71"/>
    <w:rsid w:val="006F731F"/>
    <w:rsid w:val="00700FE0"/>
    <w:rsid w:val="007023BE"/>
    <w:rsid w:val="00702696"/>
    <w:rsid w:val="00703F0D"/>
    <w:rsid w:val="00706FF0"/>
    <w:rsid w:val="007071C2"/>
    <w:rsid w:val="00707A50"/>
    <w:rsid w:val="00710B93"/>
    <w:rsid w:val="0071117F"/>
    <w:rsid w:val="00711A58"/>
    <w:rsid w:val="00711EBB"/>
    <w:rsid w:val="00712009"/>
    <w:rsid w:val="00712698"/>
    <w:rsid w:val="00712AA3"/>
    <w:rsid w:val="00712DF9"/>
    <w:rsid w:val="00712F20"/>
    <w:rsid w:val="007136E1"/>
    <w:rsid w:val="00715126"/>
    <w:rsid w:val="0071655A"/>
    <w:rsid w:val="00716FF1"/>
    <w:rsid w:val="00717F9B"/>
    <w:rsid w:val="007218DA"/>
    <w:rsid w:val="00721F63"/>
    <w:rsid w:val="00722219"/>
    <w:rsid w:val="0072326A"/>
    <w:rsid w:val="007239B9"/>
    <w:rsid w:val="00724323"/>
    <w:rsid w:val="00724EDE"/>
    <w:rsid w:val="00725741"/>
    <w:rsid w:val="007258F9"/>
    <w:rsid w:val="00725C9D"/>
    <w:rsid w:val="0072607A"/>
    <w:rsid w:val="007264EA"/>
    <w:rsid w:val="00726927"/>
    <w:rsid w:val="007269DA"/>
    <w:rsid w:val="00727ED5"/>
    <w:rsid w:val="0073052A"/>
    <w:rsid w:val="00731523"/>
    <w:rsid w:val="00731D92"/>
    <w:rsid w:val="00734396"/>
    <w:rsid w:val="00734876"/>
    <w:rsid w:val="007349DE"/>
    <w:rsid w:val="00734E24"/>
    <w:rsid w:val="00735DEF"/>
    <w:rsid w:val="00736AAD"/>
    <w:rsid w:val="0073747A"/>
    <w:rsid w:val="007374B2"/>
    <w:rsid w:val="00737607"/>
    <w:rsid w:val="00737C59"/>
    <w:rsid w:val="00740563"/>
    <w:rsid w:val="00740983"/>
    <w:rsid w:val="00740E2C"/>
    <w:rsid w:val="00743463"/>
    <w:rsid w:val="0074389F"/>
    <w:rsid w:val="00743E8D"/>
    <w:rsid w:val="0074460D"/>
    <w:rsid w:val="00744CA2"/>
    <w:rsid w:val="0074568C"/>
    <w:rsid w:val="007510F4"/>
    <w:rsid w:val="007512D1"/>
    <w:rsid w:val="00752546"/>
    <w:rsid w:val="00753195"/>
    <w:rsid w:val="007534FF"/>
    <w:rsid w:val="00753BC4"/>
    <w:rsid w:val="00754C7E"/>
    <w:rsid w:val="00755093"/>
    <w:rsid w:val="00755249"/>
    <w:rsid w:val="007557C4"/>
    <w:rsid w:val="00755D7B"/>
    <w:rsid w:val="0075649F"/>
    <w:rsid w:val="00756D8E"/>
    <w:rsid w:val="0076085B"/>
    <w:rsid w:val="007621CC"/>
    <w:rsid w:val="0076257B"/>
    <w:rsid w:val="00763033"/>
    <w:rsid w:val="007631E3"/>
    <w:rsid w:val="007638BE"/>
    <w:rsid w:val="007647A1"/>
    <w:rsid w:val="00764B66"/>
    <w:rsid w:val="00764CD3"/>
    <w:rsid w:val="00765438"/>
    <w:rsid w:val="00765ADE"/>
    <w:rsid w:val="00765C14"/>
    <w:rsid w:val="0076651B"/>
    <w:rsid w:val="00766929"/>
    <w:rsid w:val="00766AC2"/>
    <w:rsid w:val="007723CF"/>
    <w:rsid w:val="00772A64"/>
    <w:rsid w:val="00772E11"/>
    <w:rsid w:val="00773333"/>
    <w:rsid w:val="00775D07"/>
    <w:rsid w:val="00775E86"/>
    <w:rsid w:val="00776493"/>
    <w:rsid w:val="007768EF"/>
    <w:rsid w:val="00776D0D"/>
    <w:rsid w:val="00780AF3"/>
    <w:rsid w:val="00783071"/>
    <w:rsid w:val="007837F6"/>
    <w:rsid w:val="00783FB9"/>
    <w:rsid w:val="007847B4"/>
    <w:rsid w:val="00785748"/>
    <w:rsid w:val="00785841"/>
    <w:rsid w:val="00786A1D"/>
    <w:rsid w:val="0078715A"/>
    <w:rsid w:val="0078747B"/>
    <w:rsid w:val="007878BF"/>
    <w:rsid w:val="00791E7D"/>
    <w:rsid w:val="007929E8"/>
    <w:rsid w:val="00796915"/>
    <w:rsid w:val="00797526"/>
    <w:rsid w:val="007975DD"/>
    <w:rsid w:val="007A06EF"/>
    <w:rsid w:val="007A0916"/>
    <w:rsid w:val="007A2078"/>
    <w:rsid w:val="007A2198"/>
    <w:rsid w:val="007A2932"/>
    <w:rsid w:val="007A2E9B"/>
    <w:rsid w:val="007A3547"/>
    <w:rsid w:val="007A3972"/>
    <w:rsid w:val="007A7CE9"/>
    <w:rsid w:val="007B0108"/>
    <w:rsid w:val="007B0487"/>
    <w:rsid w:val="007B0D37"/>
    <w:rsid w:val="007B1139"/>
    <w:rsid w:val="007B24C3"/>
    <w:rsid w:val="007B2B69"/>
    <w:rsid w:val="007B3FB1"/>
    <w:rsid w:val="007B4B28"/>
    <w:rsid w:val="007B5B75"/>
    <w:rsid w:val="007B6C8C"/>
    <w:rsid w:val="007B7839"/>
    <w:rsid w:val="007B7E44"/>
    <w:rsid w:val="007C03AA"/>
    <w:rsid w:val="007C05D5"/>
    <w:rsid w:val="007C4339"/>
    <w:rsid w:val="007C473E"/>
    <w:rsid w:val="007C4C91"/>
    <w:rsid w:val="007D0628"/>
    <w:rsid w:val="007D0F0D"/>
    <w:rsid w:val="007D19F2"/>
    <w:rsid w:val="007D25F7"/>
    <w:rsid w:val="007D3A3E"/>
    <w:rsid w:val="007D3B55"/>
    <w:rsid w:val="007D3E32"/>
    <w:rsid w:val="007D447B"/>
    <w:rsid w:val="007D4733"/>
    <w:rsid w:val="007D61BB"/>
    <w:rsid w:val="007D6890"/>
    <w:rsid w:val="007E0E31"/>
    <w:rsid w:val="007E113A"/>
    <w:rsid w:val="007E293D"/>
    <w:rsid w:val="007E2FC2"/>
    <w:rsid w:val="007E5D2A"/>
    <w:rsid w:val="007E6677"/>
    <w:rsid w:val="007F06BD"/>
    <w:rsid w:val="007F1D70"/>
    <w:rsid w:val="007F2677"/>
    <w:rsid w:val="007F3283"/>
    <w:rsid w:val="007F370B"/>
    <w:rsid w:val="007F3904"/>
    <w:rsid w:val="007F3A57"/>
    <w:rsid w:val="007F3C0B"/>
    <w:rsid w:val="007F481C"/>
    <w:rsid w:val="007F4DC6"/>
    <w:rsid w:val="007F5193"/>
    <w:rsid w:val="007F5512"/>
    <w:rsid w:val="007F57E8"/>
    <w:rsid w:val="007F58CD"/>
    <w:rsid w:val="007F7765"/>
    <w:rsid w:val="008000BB"/>
    <w:rsid w:val="008005F4"/>
    <w:rsid w:val="00800A9B"/>
    <w:rsid w:val="00801A36"/>
    <w:rsid w:val="008020A6"/>
    <w:rsid w:val="00802A55"/>
    <w:rsid w:val="0080331A"/>
    <w:rsid w:val="0080360B"/>
    <w:rsid w:val="00803D9A"/>
    <w:rsid w:val="008045B2"/>
    <w:rsid w:val="00806408"/>
    <w:rsid w:val="00807793"/>
    <w:rsid w:val="0080786C"/>
    <w:rsid w:val="00807B1E"/>
    <w:rsid w:val="0081108A"/>
    <w:rsid w:val="008126A1"/>
    <w:rsid w:val="00813673"/>
    <w:rsid w:val="008136BB"/>
    <w:rsid w:val="00815281"/>
    <w:rsid w:val="00815523"/>
    <w:rsid w:val="0081779D"/>
    <w:rsid w:val="00820018"/>
    <w:rsid w:val="0082095C"/>
    <w:rsid w:val="00821FE9"/>
    <w:rsid w:val="00822355"/>
    <w:rsid w:val="0082250F"/>
    <w:rsid w:val="00825724"/>
    <w:rsid w:val="00826247"/>
    <w:rsid w:val="00826421"/>
    <w:rsid w:val="00827885"/>
    <w:rsid w:val="00830EB8"/>
    <w:rsid w:val="00831E18"/>
    <w:rsid w:val="00833CFA"/>
    <w:rsid w:val="0083403A"/>
    <w:rsid w:val="008344DA"/>
    <w:rsid w:val="00834C8D"/>
    <w:rsid w:val="00835857"/>
    <w:rsid w:val="00835C14"/>
    <w:rsid w:val="00836A0C"/>
    <w:rsid w:val="00836F26"/>
    <w:rsid w:val="00837336"/>
    <w:rsid w:val="00840151"/>
    <w:rsid w:val="0084051E"/>
    <w:rsid w:val="00840983"/>
    <w:rsid w:val="00840B1F"/>
    <w:rsid w:val="00841490"/>
    <w:rsid w:val="00841780"/>
    <w:rsid w:val="00842A70"/>
    <w:rsid w:val="00842CF0"/>
    <w:rsid w:val="00843F7D"/>
    <w:rsid w:val="00844B24"/>
    <w:rsid w:val="00845CC9"/>
    <w:rsid w:val="00846063"/>
    <w:rsid w:val="008476EA"/>
    <w:rsid w:val="00847E21"/>
    <w:rsid w:val="00850094"/>
    <w:rsid w:val="00850D2E"/>
    <w:rsid w:val="008523B2"/>
    <w:rsid w:val="008523CE"/>
    <w:rsid w:val="00852A61"/>
    <w:rsid w:val="008533D1"/>
    <w:rsid w:val="0085373F"/>
    <w:rsid w:val="00853FD5"/>
    <w:rsid w:val="00855EE1"/>
    <w:rsid w:val="00856995"/>
    <w:rsid w:val="00856E59"/>
    <w:rsid w:val="00857037"/>
    <w:rsid w:val="00857181"/>
    <w:rsid w:val="00861879"/>
    <w:rsid w:val="00862742"/>
    <w:rsid w:val="00863201"/>
    <w:rsid w:val="00863597"/>
    <w:rsid w:val="008647BB"/>
    <w:rsid w:val="0086504E"/>
    <w:rsid w:val="00865D06"/>
    <w:rsid w:val="008670A5"/>
    <w:rsid w:val="008675BD"/>
    <w:rsid w:val="00867B72"/>
    <w:rsid w:val="00870408"/>
    <w:rsid w:val="00870C7D"/>
    <w:rsid w:val="00870C99"/>
    <w:rsid w:val="00870D88"/>
    <w:rsid w:val="00871802"/>
    <w:rsid w:val="00871858"/>
    <w:rsid w:val="00871C6E"/>
    <w:rsid w:val="00872A71"/>
    <w:rsid w:val="00872B51"/>
    <w:rsid w:val="00872D0C"/>
    <w:rsid w:val="00874580"/>
    <w:rsid w:val="00877031"/>
    <w:rsid w:val="008806F5"/>
    <w:rsid w:val="00880778"/>
    <w:rsid w:val="0088081E"/>
    <w:rsid w:val="008808EF"/>
    <w:rsid w:val="00880A72"/>
    <w:rsid w:val="00881768"/>
    <w:rsid w:val="00881876"/>
    <w:rsid w:val="00881929"/>
    <w:rsid w:val="0088272B"/>
    <w:rsid w:val="00882933"/>
    <w:rsid w:val="00882F33"/>
    <w:rsid w:val="00883359"/>
    <w:rsid w:val="008854AD"/>
    <w:rsid w:val="008856FE"/>
    <w:rsid w:val="00885DA0"/>
    <w:rsid w:val="00886A0C"/>
    <w:rsid w:val="00887F75"/>
    <w:rsid w:val="00890252"/>
    <w:rsid w:val="00890934"/>
    <w:rsid w:val="00890953"/>
    <w:rsid w:val="00891771"/>
    <w:rsid w:val="00891B26"/>
    <w:rsid w:val="0089386C"/>
    <w:rsid w:val="00894829"/>
    <w:rsid w:val="00894AAA"/>
    <w:rsid w:val="008953B7"/>
    <w:rsid w:val="00896084"/>
    <w:rsid w:val="00897513"/>
    <w:rsid w:val="00897D0C"/>
    <w:rsid w:val="00897E86"/>
    <w:rsid w:val="008A00CF"/>
    <w:rsid w:val="008A0803"/>
    <w:rsid w:val="008A0904"/>
    <w:rsid w:val="008A130B"/>
    <w:rsid w:val="008A14D9"/>
    <w:rsid w:val="008A1506"/>
    <w:rsid w:val="008A15BB"/>
    <w:rsid w:val="008A1FFB"/>
    <w:rsid w:val="008A2440"/>
    <w:rsid w:val="008A3946"/>
    <w:rsid w:val="008A3E25"/>
    <w:rsid w:val="008A40D4"/>
    <w:rsid w:val="008A478A"/>
    <w:rsid w:val="008A7403"/>
    <w:rsid w:val="008B0DDE"/>
    <w:rsid w:val="008B149D"/>
    <w:rsid w:val="008B16A5"/>
    <w:rsid w:val="008B1C04"/>
    <w:rsid w:val="008B32E2"/>
    <w:rsid w:val="008B375A"/>
    <w:rsid w:val="008B4A51"/>
    <w:rsid w:val="008B4D44"/>
    <w:rsid w:val="008B4E68"/>
    <w:rsid w:val="008B515D"/>
    <w:rsid w:val="008B534B"/>
    <w:rsid w:val="008B597E"/>
    <w:rsid w:val="008B5E5B"/>
    <w:rsid w:val="008B6803"/>
    <w:rsid w:val="008C0D85"/>
    <w:rsid w:val="008C0E99"/>
    <w:rsid w:val="008C13D2"/>
    <w:rsid w:val="008C1A0C"/>
    <w:rsid w:val="008C1F64"/>
    <w:rsid w:val="008C32F9"/>
    <w:rsid w:val="008C4154"/>
    <w:rsid w:val="008C5288"/>
    <w:rsid w:val="008C5A00"/>
    <w:rsid w:val="008C65C7"/>
    <w:rsid w:val="008C678B"/>
    <w:rsid w:val="008C69F7"/>
    <w:rsid w:val="008C6AAB"/>
    <w:rsid w:val="008C73D4"/>
    <w:rsid w:val="008C761F"/>
    <w:rsid w:val="008D041B"/>
    <w:rsid w:val="008D0C0F"/>
    <w:rsid w:val="008D158E"/>
    <w:rsid w:val="008D1B93"/>
    <w:rsid w:val="008D20CE"/>
    <w:rsid w:val="008D2380"/>
    <w:rsid w:val="008D2685"/>
    <w:rsid w:val="008D2DB9"/>
    <w:rsid w:val="008D3E8E"/>
    <w:rsid w:val="008D4640"/>
    <w:rsid w:val="008D5DA9"/>
    <w:rsid w:val="008E0284"/>
    <w:rsid w:val="008E0549"/>
    <w:rsid w:val="008E089F"/>
    <w:rsid w:val="008E1A75"/>
    <w:rsid w:val="008E1ACC"/>
    <w:rsid w:val="008E2722"/>
    <w:rsid w:val="008E295F"/>
    <w:rsid w:val="008E2D37"/>
    <w:rsid w:val="008E3218"/>
    <w:rsid w:val="008E45A7"/>
    <w:rsid w:val="008E56F0"/>
    <w:rsid w:val="008E574E"/>
    <w:rsid w:val="008E6860"/>
    <w:rsid w:val="008E6CE5"/>
    <w:rsid w:val="008E74EB"/>
    <w:rsid w:val="008E79E4"/>
    <w:rsid w:val="008E7FFD"/>
    <w:rsid w:val="008F1751"/>
    <w:rsid w:val="008F1BFA"/>
    <w:rsid w:val="008F1C5E"/>
    <w:rsid w:val="008F408A"/>
    <w:rsid w:val="008F4BF2"/>
    <w:rsid w:val="008F54E6"/>
    <w:rsid w:val="008F5A8C"/>
    <w:rsid w:val="008F6266"/>
    <w:rsid w:val="008F62B5"/>
    <w:rsid w:val="008F6974"/>
    <w:rsid w:val="008F6F4D"/>
    <w:rsid w:val="008F734B"/>
    <w:rsid w:val="008F763E"/>
    <w:rsid w:val="008F7984"/>
    <w:rsid w:val="009000A8"/>
    <w:rsid w:val="00900D35"/>
    <w:rsid w:val="0090313C"/>
    <w:rsid w:val="009033E6"/>
    <w:rsid w:val="009036AC"/>
    <w:rsid w:val="0090391C"/>
    <w:rsid w:val="00904403"/>
    <w:rsid w:val="009046FD"/>
    <w:rsid w:val="0090473A"/>
    <w:rsid w:val="00905855"/>
    <w:rsid w:val="00906215"/>
    <w:rsid w:val="009067FF"/>
    <w:rsid w:val="00906B59"/>
    <w:rsid w:val="00907752"/>
    <w:rsid w:val="00907D5C"/>
    <w:rsid w:val="00910A9B"/>
    <w:rsid w:val="00910ECE"/>
    <w:rsid w:val="009111C7"/>
    <w:rsid w:val="009116AB"/>
    <w:rsid w:val="00915D8A"/>
    <w:rsid w:val="00916A65"/>
    <w:rsid w:val="00921196"/>
    <w:rsid w:val="00921417"/>
    <w:rsid w:val="00921933"/>
    <w:rsid w:val="00921D76"/>
    <w:rsid w:val="0092274C"/>
    <w:rsid w:val="00922F1B"/>
    <w:rsid w:val="0092395D"/>
    <w:rsid w:val="00923C6F"/>
    <w:rsid w:val="00924CD1"/>
    <w:rsid w:val="00924EC4"/>
    <w:rsid w:val="00925910"/>
    <w:rsid w:val="00925A26"/>
    <w:rsid w:val="00925B76"/>
    <w:rsid w:val="00926876"/>
    <w:rsid w:val="0092710A"/>
    <w:rsid w:val="00927421"/>
    <w:rsid w:val="00927BF5"/>
    <w:rsid w:val="00930E6E"/>
    <w:rsid w:val="009326DA"/>
    <w:rsid w:val="00933122"/>
    <w:rsid w:val="00933F4C"/>
    <w:rsid w:val="009341EA"/>
    <w:rsid w:val="00935C5E"/>
    <w:rsid w:val="00936E2B"/>
    <w:rsid w:val="009372C6"/>
    <w:rsid w:val="00937D9F"/>
    <w:rsid w:val="00941C55"/>
    <w:rsid w:val="00941F22"/>
    <w:rsid w:val="00942489"/>
    <w:rsid w:val="009433D8"/>
    <w:rsid w:val="00943A2A"/>
    <w:rsid w:val="00943A86"/>
    <w:rsid w:val="009441A2"/>
    <w:rsid w:val="009453EA"/>
    <w:rsid w:val="00945C09"/>
    <w:rsid w:val="00946908"/>
    <w:rsid w:val="0094734D"/>
    <w:rsid w:val="00947415"/>
    <w:rsid w:val="00947841"/>
    <w:rsid w:val="00947887"/>
    <w:rsid w:val="00947F50"/>
    <w:rsid w:val="00951472"/>
    <w:rsid w:val="00951E96"/>
    <w:rsid w:val="00953019"/>
    <w:rsid w:val="00954768"/>
    <w:rsid w:val="00954CA5"/>
    <w:rsid w:val="00954D24"/>
    <w:rsid w:val="009550AF"/>
    <w:rsid w:val="009552AB"/>
    <w:rsid w:val="0095585D"/>
    <w:rsid w:val="00955ADD"/>
    <w:rsid w:val="00955DE1"/>
    <w:rsid w:val="00956CC4"/>
    <w:rsid w:val="00957A98"/>
    <w:rsid w:val="00960AD2"/>
    <w:rsid w:val="00960BB7"/>
    <w:rsid w:val="00962A67"/>
    <w:rsid w:val="0096414C"/>
    <w:rsid w:val="00964617"/>
    <w:rsid w:val="00964C99"/>
    <w:rsid w:val="0096651F"/>
    <w:rsid w:val="009666DC"/>
    <w:rsid w:val="00966BC5"/>
    <w:rsid w:val="0096705A"/>
    <w:rsid w:val="00967685"/>
    <w:rsid w:val="0097130E"/>
    <w:rsid w:val="0097195D"/>
    <w:rsid w:val="00971E09"/>
    <w:rsid w:val="0097413A"/>
    <w:rsid w:val="00974488"/>
    <w:rsid w:val="009754BC"/>
    <w:rsid w:val="00977368"/>
    <w:rsid w:val="0098063F"/>
    <w:rsid w:val="00981D22"/>
    <w:rsid w:val="00981EF3"/>
    <w:rsid w:val="00982A8C"/>
    <w:rsid w:val="00983FA1"/>
    <w:rsid w:val="009844B6"/>
    <w:rsid w:val="0098500E"/>
    <w:rsid w:val="00985364"/>
    <w:rsid w:val="00985992"/>
    <w:rsid w:val="0098620E"/>
    <w:rsid w:val="00986560"/>
    <w:rsid w:val="00986A07"/>
    <w:rsid w:val="009877A3"/>
    <w:rsid w:val="009906D3"/>
    <w:rsid w:val="00992510"/>
    <w:rsid w:val="00992DFD"/>
    <w:rsid w:val="009931B0"/>
    <w:rsid w:val="009932B2"/>
    <w:rsid w:val="009936B4"/>
    <w:rsid w:val="00993AA3"/>
    <w:rsid w:val="00993E7D"/>
    <w:rsid w:val="00994112"/>
    <w:rsid w:val="00997333"/>
    <w:rsid w:val="009A09FD"/>
    <w:rsid w:val="009A0B81"/>
    <w:rsid w:val="009A1940"/>
    <w:rsid w:val="009A317E"/>
    <w:rsid w:val="009A5B6B"/>
    <w:rsid w:val="009A5C44"/>
    <w:rsid w:val="009A6EAD"/>
    <w:rsid w:val="009A720C"/>
    <w:rsid w:val="009A746C"/>
    <w:rsid w:val="009B08E0"/>
    <w:rsid w:val="009B0DD7"/>
    <w:rsid w:val="009B164A"/>
    <w:rsid w:val="009B1858"/>
    <w:rsid w:val="009B1CEB"/>
    <w:rsid w:val="009B2CFF"/>
    <w:rsid w:val="009B3586"/>
    <w:rsid w:val="009B3A7D"/>
    <w:rsid w:val="009B3ECE"/>
    <w:rsid w:val="009B40B3"/>
    <w:rsid w:val="009B5D00"/>
    <w:rsid w:val="009B793F"/>
    <w:rsid w:val="009C041A"/>
    <w:rsid w:val="009C20B1"/>
    <w:rsid w:val="009C296F"/>
    <w:rsid w:val="009C2A8F"/>
    <w:rsid w:val="009C3300"/>
    <w:rsid w:val="009C39E4"/>
    <w:rsid w:val="009C3C1F"/>
    <w:rsid w:val="009C3DA3"/>
    <w:rsid w:val="009C4980"/>
    <w:rsid w:val="009C76FB"/>
    <w:rsid w:val="009D0DE8"/>
    <w:rsid w:val="009D13FC"/>
    <w:rsid w:val="009D22AC"/>
    <w:rsid w:val="009D28E8"/>
    <w:rsid w:val="009D384E"/>
    <w:rsid w:val="009D3A5F"/>
    <w:rsid w:val="009D4048"/>
    <w:rsid w:val="009D41F1"/>
    <w:rsid w:val="009D4D41"/>
    <w:rsid w:val="009D5230"/>
    <w:rsid w:val="009D6BFF"/>
    <w:rsid w:val="009D76DD"/>
    <w:rsid w:val="009D77A1"/>
    <w:rsid w:val="009E013C"/>
    <w:rsid w:val="009E089E"/>
    <w:rsid w:val="009E092D"/>
    <w:rsid w:val="009E0EB0"/>
    <w:rsid w:val="009E2321"/>
    <w:rsid w:val="009E23A2"/>
    <w:rsid w:val="009E24E5"/>
    <w:rsid w:val="009E34AC"/>
    <w:rsid w:val="009E6323"/>
    <w:rsid w:val="009E66EA"/>
    <w:rsid w:val="009F0C2C"/>
    <w:rsid w:val="009F19F0"/>
    <w:rsid w:val="009F2297"/>
    <w:rsid w:val="009F3181"/>
    <w:rsid w:val="009F3227"/>
    <w:rsid w:val="009F35A1"/>
    <w:rsid w:val="009F3E26"/>
    <w:rsid w:val="009F3F25"/>
    <w:rsid w:val="009F5516"/>
    <w:rsid w:val="009F55A4"/>
    <w:rsid w:val="00A01810"/>
    <w:rsid w:val="00A01A6E"/>
    <w:rsid w:val="00A02C19"/>
    <w:rsid w:val="00A02C88"/>
    <w:rsid w:val="00A03738"/>
    <w:rsid w:val="00A03E35"/>
    <w:rsid w:val="00A04FC1"/>
    <w:rsid w:val="00A05B32"/>
    <w:rsid w:val="00A06B7D"/>
    <w:rsid w:val="00A072E8"/>
    <w:rsid w:val="00A07CE0"/>
    <w:rsid w:val="00A07F6B"/>
    <w:rsid w:val="00A1072E"/>
    <w:rsid w:val="00A111E9"/>
    <w:rsid w:val="00A11B5F"/>
    <w:rsid w:val="00A122A4"/>
    <w:rsid w:val="00A1335B"/>
    <w:rsid w:val="00A13CEE"/>
    <w:rsid w:val="00A13DDF"/>
    <w:rsid w:val="00A153E2"/>
    <w:rsid w:val="00A15845"/>
    <w:rsid w:val="00A159B8"/>
    <w:rsid w:val="00A16BC6"/>
    <w:rsid w:val="00A16FCE"/>
    <w:rsid w:val="00A17260"/>
    <w:rsid w:val="00A17BAD"/>
    <w:rsid w:val="00A21695"/>
    <w:rsid w:val="00A23B2E"/>
    <w:rsid w:val="00A23D15"/>
    <w:rsid w:val="00A24B35"/>
    <w:rsid w:val="00A260B7"/>
    <w:rsid w:val="00A2642C"/>
    <w:rsid w:val="00A26BC0"/>
    <w:rsid w:val="00A26BF6"/>
    <w:rsid w:val="00A27AD1"/>
    <w:rsid w:val="00A27CA6"/>
    <w:rsid w:val="00A27EED"/>
    <w:rsid w:val="00A305AA"/>
    <w:rsid w:val="00A30BFF"/>
    <w:rsid w:val="00A313C5"/>
    <w:rsid w:val="00A31BD5"/>
    <w:rsid w:val="00A31FE1"/>
    <w:rsid w:val="00A321C9"/>
    <w:rsid w:val="00A33CAE"/>
    <w:rsid w:val="00A33CE9"/>
    <w:rsid w:val="00A3420C"/>
    <w:rsid w:val="00A34263"/>
    <w:rsid w:val="00A3428E"/>
    <w:rsid w:val="00A3509A"/>
    <w:rsid w:val="00A350D8"/>
    <w:rsid w:val="00A353B3"/>
    <w:rsid w:val="00A37D2C"/>
    <w:rsid w:val="00A37F5E"/>
    <w:rsid w:val="00A41DB3"/>
    <w:rsid w:val="00A4234C"/>
    <w:rsid w:val="00A4365E"/>
    <w:rsid w:val="00A43A3C"/>
    <w:rsid w:val="00A44FB3"/>
    <w:rsid w:val="00A4538F"/>
    <w:rsid w:val="00A46A48"/>
    <w:rsid w:val="00A47E76"/>
    <w:rsid w:val="00A47EF0"/>
    <w:rsid w:val="00A50C4D"/>
    <w:rsid w:val="00A5100A"/>
    <w:rsid w:val="00A51353"/>
    <w:rsid w:val="00A513CF"/>
    <w:rsid w:val="00A53166"/>
    <w:rsid w:val="00A54343"/>
    <w:rsid w:val="00A54851"/>
    <w:rsid w:val="00A54A0B"/>
    <w:rsid w:val="00A55245"/>
    <w:rsid w:val="00A558DA"/>
    <w:rsid w:val="00A605F6"/>
    <w:rsid w:val="00A6074C"/>
    <w:rsid w:val="00A60B65"/>
    <w:rsid w:val="00A613E1"/>
    <w:rsid w:val="00A61FD2"/>
    <w:rsid w:val="00A64893"/>
    <w:rsid w:val="00A64ED7"/>
    <w:rsid w:val="00A65888"/>
    <w:rsid w:val="00A66763"/>
    <w:rsid w:val="00A671D4"/>
    <w:rsid w:val="00A67B5D"/>
    <w:rsid w:val="00A67F4B"/>
    <w:rsid w:val="00A71691"/>
    <w:rsid w:val="00A71EA1"/>
    <w:rsid w:val="00A722D5"/>
    <w:rsid w:val="00A733EC"/>
    <w:rsid w:val="00A74B69"/>
    <w:rsid w:val="00A74E5A"/>
    <w:rsid w:val="00A75C26"/>
    <w:rsid w:val="00A77D18"/>
    <w:rsid w:val="00A808F9"/>
    <w:rsid w:val="00A81634"/>
    <w:rsid w:val="00A825AB"/>
    <w:rsid w:val="00A82B06"/>
    <w:rsid w:val="00A82B40"/>
    <w:rsid w:val="00A82C17"/>
    <w:rsid w:val="00A83A7B"/>
    <w:rsid w:val="00A84068"/>
    <w:rsid w:val="00A866B8"/>
    <w:rsid w:val="00A87299"/>
    <w:rsid w:val="00A875D0"/>
    <w:rsid w:val="00A90127"/>
    <w:rsid w:val="00A90E4F"/>
    <w:rsid w:val="00A91814"/>
    <w:rsid w:val="00A9338E"/>
    <w:rsid w:val="00A9390B"/>
    <w:rsid w:val="00A94573"/>
    <w:rsid w:val="00AA0452"/>
    <w:rsid w:val="00AA129E"/>
    <w:rsid w:val="00AA24EE"/>
    <w:rsid w:val="00AA2A08"/>
    <w:rsid w:val="00AA37B3"/>
    <w:rsid w:val="00AA3B24"/>
    <w:rsid w:val="00AA4DAC"/>
    <w:rsid w:val="00AA5CBD"/>
    <w:rsid w:val="00AA5D3E"/>
    <w:rsid w:val="00AA6826"/>
    <w:rsid w:val="00AA6DF5"/>
    <w:rsid w:val="00AB0478"/>
    <w:rsid w:val="00AB1068"/>
    <w:rsid w:val="00AB1755"/>
    <w:rsid w:val="00AB3A89"/>
    <w:rsid w:val="00AB4A5E"/>
    <w:rsid w:val="00AB5D0A"/>
    <w:rsid w:val="00AB6995"/>
    <w:rsid w:val="00AB6A10"/>
    <w:rsid w:val="00AB79E7"/>
    <w:rsid w:val="00AB7ADF"/>
    <w:rsid w:val="00AB7B47"/>
    <w:rsid w:val="00AC10CA"/>
    <w:rsid w:val="00AC1FD9"/>
    <w:rsid w:val="00AC22B6"/>
    <w:rsid w:val="00AC3A14"/>
    <w:rsid w:val="00AC508D"/>
    <w:rsid w:val="00AC5B28"/>
    <w:rsid w:val="00AC6DEF"/>
    <w:rsid w:val="00AC7F83"/>
    <w:rsid w:val="00AD0711"/>
    <w:rsid w:val="00AD2819"/>
    <w:rsid w:val="00AD32EC"/>
    <w:rsid w:val="00AD54E7"/>
    <w:rsid w:val="00AD5E23"/>
    <w:rsid w:val="00AD7445"/>
    <w:rsid w:val="00AE238D"/>
    <w:rsid w:val="00AE279A"/>
    <w:rsid w:val="00AE2D39"/>
    <w:rsid w:val="00AE372E"/>
    <w:rsid w:val="00AE4B15"/>
    <w:rsid w:val="00AE4FAB"/>
    <w:rsid w:val="00AE4FB1"/>
    <w:rsid w:val="00AE5E26"/>
    <w:rsid w:val="00AE5E56"/>
    <w:rsid w:val="00AE6DF1"/>
    <w:rsid w:val="00AF01C8"/>
    <w:rsid w:val="00AF0581"/>
    <w:rsid w:val="00AF0848"/>
    <w:rsid w:val="00AF28A8"/>
    <w:rsid w:val="00AF369F"/>
    <w:rsid w:val="00AF7635"/>
    <w:rsid w:val="00AF7E23"/>
    <w:rsid w:val="00AF7F84"/>
    <w:rsid w:val="00B017E9"/>
    <w:rsid w:val="00B01D90"/>
    <w:rsid w:val="00B02460"/>
    <w:rsid w:val="00B026AB"/>
    <w:rsid w:val="00B0335E"/>
    <w:rsid w:val="00B03839"/>
    <w:rsid w:val="00B039C2"/>
    <w:rsid w:val="00B07402"/>
    <w:rsid w:val="00B07B67"/>
    <w:rsid w:val="00B1081A"/>
    <w:rsid w:val="00B10D05"/>
    <w:rsid w:val="00B123CD"/>
    <w:rsid w:val="00B12A00"/>
    <w:rsid w:val="00B12C1E"/>
    <w:rsid w:val="00B12EA2"/>
    <w:rsid w:val="00B13F9B"/>
    <w:rsid w:val="00B144EC"/>
    <w:rsid w:val="00B14EA5"/>
    <w:rsid w:val="00B15CD6"/>
    <w:rsid w:val="00B1682B"/>
    <w:rsid w:val="00B16885"/>
    <w:rsid w:val="00B215F6"/>
    <w:rsid w:val="00B219CB"/>
    <w:rsid w:val="00B230B2"/>
    <w:rsid w:val="00B26001"/>
    <w:rsid w:val="00B26576"/>
    <w:rsid w:val="00B26D38"/>
    <w:rsid w:val="00B270D5"/>
    <w:rsid w:val="00B27574"/>
    <w:rsid w:val="00B278DF"/>
    <w:rsid w:val="00B27F30"/>
    <w:rsid w:val="00B31699"/>
    <w:rsid w:val="00B31969"/>
    <w:rsid w:val="00B31E8A"/>
    <w:rsid w:val="00B321D1"/>
    <w:rsid w:val="00B32B34"/>
    <w:rsid w:val="00B33A66"/>
    <w:rsid w:val="00B33CEF"/>
    <w:rsid w:val="00B35186"/>
    <w:rsid w:val="00B35F42"/>
    <w:rsid w:val="00B36DEC"/>
    <w:rsid w:val="00B36FD0"/>
    <w:rsid w:val="00B37786"/>
    <w:rsid w:val="00B40285"/>
    <w:rsid w:val="00B40301"/>
    <w:rsid w:val="00B404E2"/>
    <w:rsid w:val="00B41096"/>
    <w:rsid w:val="00B42E4C"/>
    <w:rsid w:val="00B434AB"/>
    <w:rsid w:val="00B460B1"/>
    <w:rsid w:val="00B50226"/>
    <w:rsid w:val="00B502BD"/>
    <w:rsid w:val="00B50597"/>
    <w:rsid w:val="00B509C8"/>
    <w:rsid w:val="00B51316"/>
    <w:rsid w:val="00B5149C"/>
    <w:rsid w:val="00B51528"/>
    <w:rsid w:val="00B51889"/>
    <w:rsid w:val="00B5381B"/>
    <w:rsid w:val="00B53D28"/>
    <w:rsid w:val="00B54F38"/>
    <w:rsid w:val="00B5556E"/>
    <w:rsid w:val="00B55FF8"/>
    <w:rsid w:val="00B56A62"/>
    <w:rsid w:val="00B6119B"/>
    <w:rsid w:val="00B61896"/>
    <w:rsid w:val="00B61943"/>
    <w:rsid w:val="00B625F9"/>
    <w:rsid w:val="00B627C5"/>
    <w:rsid w:val="00B639FC"/>
    <w:rsid w:val="00B63F9B"/>
    <w:rsid w:val="00B65283"/>
    <w:rsid w:val="00B65CBF"/>
    <w:rsid w:val="00B66500"/>
    <w:rsid w:val="00B66B4B"/>
    <w:rsid w:val="00B67034"/>
    <w:rsid w:val="00B678E3"/>
    <w:rsid w:val="00B678FC"/>
    <w:rsid w:val="00B67B9D"/>
    <w:rsid w:val="00B704C1"/>
    <w:rsid w:val="00B707F8"/>
    <w:rsid w:val="00B719F7"/>
    <w:rsid w:val="00B71D6E"/>
    <w:rsid w:val="00B727D0"/>
    <w:rsid w:val="00B72956"/>
    <w:rsid w:val="00B72A74"/>
    <w:rsid w:val="00B74651"/>
    <w:rsid w:val="00B74F1F"/>
    <w:rsid w:val="00B756E0"/>
    <w:rsid w:val="00B76192"/>
    <w:rsid w:val="00B76F5E"/>
    <w:rsid w:val="00B804B1"/>
    <w:rsid w:val="00B80618"/>
    <w:rsid w:val="00B8139C"/>
    <w:rsid w:val="00B81E21"/>
    <w:rsid w:val="00B8221D"/>
    <w:rsid w:val="00B82361"/>
    <w:rsid w:val="00B82EED"/>
    <w:rsid w:val="00B839F2"/>
    <w:rsid w:val="00B83AAC"/>
    <w:rsid w:val="00B86147"/>
    <w:rsid w:val="00B86A07"/>
    <w:rsid w:val="00B86EC7"/>
    <w:rsid w:val="00B872D0"/>
    <w:rsid w:val="00B909C0"/>
    <w:rsid w:val="00B91F39"/>
    <w:rsid w:val="00B92201"/>
    <w:rsid w:val="00B93143"/>
    <w:rsid w:val="00B93213"/>
    <w:rsid w:val="00B93D93"/>
    <w:rsid w:val="00B947E2"/>
    <w:rsid w:val="00B94E58"/>
    <w:rsid w:val="00B95158"/>
    <w:rsid w:val="00B95A99"/>
    <w:rsid w:val="00B95B02"/>
    <w:rsid w:val="00B9704C"/>
    <w:rsid w:val="00BA04E2"/>
    <w:rsid w:val="00BA23F7"/>
    <w:rsid w:val="00BA2797"/>
    <w:rsid w:val="00BA31AD"/>
    <w:rsid w:val="00BA6544"/>
    <w:rsid w:val="00BA7EDC"/>
    <w:rsid w:val="00BB17FD"/>
    <w:rsid w:val="00BB2523"/>
    <w:rsid w:val="00BB2731"/>
    <w:rsid w:val="00BB2D41"/>
    <w:rsid w:val="00BB2D49"/>
    <w:rsid w:val="00BB328E"/>
    <w:rsid w:val="00BB3405"/>
    <w:rsid w:val="00BB55AD"/>
    <w:rsid w:val="00BB5EEC"/>
    <w:rsid w:val="00BB6C56"/>
    <w:rsid w:val="00BB7EF8"/>
    <w:rsid w:val="00BC00C2"/>
    <w:rsid w:val="00BC0525"/>
    <w:rsid w:val="00BC0CDF"/>
    <w:rsid w:val="00BC1F59"/>
    <w:rsid w:val="00BC2C27"/>
    <w:rsid w:val="00BC2F44"/>
    <w:rsid w:val="00BC4F1C"/>
    <w:rsid w:val="00BC543D"/>
    <w:rsid w:val="00BC6193"/>
    <w:rsid w:val="00BC68ED"/>
    <w:rsid w:val="00BC708C"/>
    <w:rsid w:val="00BC756D"/>
    <w:rsid w:val="00BD02A8"/>
    <w:rsid w:val="00BD037E"/>
    <w:rsid w:val="00BD124C"/>
    <w:rsid w:val="00BD24FB"/>
    <w:rsid w:val="00BD2887"/>
    <w:rsid w:val="00BD29F5"/>
    <w:rsid w:val="00BD644D"/>
    <w:rsid w:val="00BD6853"/>
    <w:rsid w:val="00BD7EAC"/>
    <w:rsid w:val="00BE17F0"/>
    <w:rsid w:val="00BE232C"/>
    <w:rsid w:val="00BE235F"/>
    <w:rsid w:val="00BE2693"/>
    <w:rsid w:val="00BE2EB6"/>
    <w:rsid w:val="00BE3074"/>
    <w:rsid w:val="00BE32B2"/>
    <w:rsid w:val="00BE387F"/>
    <w:rsid w:val="00BE4EDE"/>
    <w:rsid w:val="00BE5517"/>
    <w:rsid w:val="00BE6646"/>
    <w:rsid w:val="00BE6B10"/>
    <w:rsid w:val="00BE6DC9"/>
    <w:rsid w:val="00BE6E83"/>
    <w:rsid w:val="00BE72D3"/>
    <w:rsid w:val="00BE7417"/>
    <w:rsid w:val="00BE7E5D"/>
    <w:rsid w:val="00BF0A8A"/>
    <w:rsid w:val="00BF11BF"/>
    <w:rsid w:val="00BF21A1"/>
    <w:rsid w:val="00BF2E42"/>
    <w:rsid w:val="00BF365D"/>
    <w:rsid w:val="00BF386A"/>
    <w:rsid w:val="00BF40CB"/>
    <w:rsid w:val="00BF47D6"/>
    <w:rsid w:val="00BF4EA9"/>
    <w:rsid w:val="00BF6522"/>
    <w:rsid w:val="00BF65D8"/>
    <w:rsid w:val="00BF6A01"/>
    <w:rsid w:val="00BF7A4D"/>
    <w:rsid w:val="00C00065"/>
    <w:rsid w:val="00C001F3"/>
    <w:rsid w:val="00C008D9"/>
    <w:rsid w:val="00C00F1D"/>
    <w:rsid w:val="00C00FF1"/>
    <w:rsid w:val="00C01212"/>
    <w:rsid w:val="00C02FB2"/>
    <w:rsid w:val="00C030AB"/>
    <w:rsid w:val="00C05362"/>
    <w:rsid w:val="00C071B5"/>
    <w:rsid w:val="00C078E9"/>
    <w:rsid w:val="00C10286"/>
    <w:rsid w:val="00C10FCF"/>
    <w:rsid w:val="00C11921"/>
    <w:rsid w:val="00C11F0B"/>
    <w:rsid w:val="00C125FA"/>
    <w:rsid w:val="00C12A08"/>
    <w:rsid w:val="00C140ED"/>
    <w:rsid w:val="00C148F8"/>
    <w:rsid w:val="00C148FA"/>
    <w:rsid w:val="00C14FB6"/>
    <w:rsid w:val="00C1565C"/>
    <w:rsid w:val="00C161E4"/>
    <w:rsid w:val="00C16375"/>
    <w:rsid w:val="00C21DC2"/>
    <w:rsid w:val="00C221CC"/>
    <w:rsid w:val="00C226B3"/>
    <w:rsid w:val="00C22956"/>
    <w:rsid w:val="00C236D9"/>
    <w:rsid w:val="00C23B85"/>
    <w:rsid w:val="00C240C0"/>
    <w:rsid w:val="00C25081"/>
    <w:rsid w:val="00C27BAD"/>
    <w:rsid w:val="00C302BE"/>
    <w:rsid w:val="00C30B3F"/>
    <w:rsid w:val="00C32649"/>
    <w:rsid w:val="00C329DC"/>
    <w:rsid w:val="00C32A55"/>
    <w:rsid w:val="00C3344C"/>
    <w:rsid w:val="00C336E1"/>
    <w:rsid w:val="00C34325"/>
    <w:rsid w:val="00C34FED"/>
    <w:rsid w:val="00C3742D"/>
    <w:rsid w:val="00C4068A"/>
    <w:rsid w:val="00C4083C"/>
    <w:rsid w:val="00C4104D"/>
    <w:rsid w:val="00C4108D"/>
    <w:rsid w:val="00C41990"/>
    <w:rsid w:val="00C41F38"/>
    <w:rsid w:val="00C4240F"/>
    <w:rsid w:val="00C42B93"/>
    <w:rsid w:val="00C44293"/>
    <w:rsid w:val="00C45201"/>
    <w:rsid w:val="00C458B2"/>
    <w:rsid w:val="00C45BBA"/>
    <w:rsid w:val="00C45F47"/>
    <w:rsid w:val="00C46606"/>
    <w:rsid w:val="00C46ABB"/>
    <w:rsid w:val="00C4760E"/>
    <w:rsid w:val="00C476F5"/>
    <w:rsid w:val="00C50891"/>
    <w:rsid w:val="00C516F1"/>
    <w:rsid w:val="00C521FA"/>
    <w:rsid w:val="00C52FAE"/>
    <w:rsid w:val="00C53B6C"/>
    <w:rsid w:val="00C545AF"/>
    <w:rsid w:val="00C54A16"/>
    <w:rsid w:val="00C5504A"/>
    <w:rsid w:val="00C552F4"/>
    <w:rsid w:val="00C55745"/>
    <w:rsid w:val="00C56482"/>
    <w:rsid w:val="00C56F34"/>
    <w:rsid w:val="00C625AF"/>
    <w:rsid w:val="00C64FF1"/>
    <w:rsid w:val="00C66184"/>
    <w:rsid w:val="00C6688B"/>
    <w:rsid w:val="00C66DDA"/>
    <w:rsid w:val="00C66E70"/>
    <w:rsid w:val="00C7073F"/>
    <w:rsid w:val="00C744A1"/>
    <w:rsid w:val="00C7497E"/>
    <w:rsid w:val="00C74995"/>
    <w:rsid w:val="00C74B52"/>
    <w:rsid w:val="00C74FA8"/>
    <w:rsid w:val="00C755C5"/>
    <w:rsid w:val="00C769D6"/>
    <w:rsid w:val="00C76A5A"/>
    <w:rsid w:val="00C76CB5"/>
    <w:rsid w:val="00C77589"/>
    <w:rsid w:val="00C77F50"/>
    <w:rsid w:val="00C77F92"/>
    <w:rsid w:val="00C82401"/>
    <w:rsid w:val="00C82B0D"/>
    <w:rsid w:val="00C83FA9"/>
    <w:rsid w:val="00C852FB"/>
    <w:rsid w:val="00C85F84"/>
    <w:rsid w:val="00C86DC6"/>
    <w:rsid w:val="00C872F5"/>
    <w:rsid w:val="00C8743D"/>
    <w:rsid w:val="00C9005A"/>
    <w:rsid w:val="00C91D8C"/>
    <w:rsid w:val="00C9281E"/>
    <w:rsid w:val="00C92D69"/>
    <w:rsid w:val="00C92FD2"/>
    <w:rsid w:val="00C93139"/>
    <w:rsid w:val="00C93517"/>
    <w:rsid w:val="00C93A35"/>
    <w:rsid w:val="00C93DBB"/>
    <w:rsid w:val="00C941FB"/>
    <w:rsid w:val="00C943B2"/>
    <w:rsid w:val="00C949DC"/>
    <w:rsid w:val="00C96094"/>
    <w:rsid w:val="00C96ECB"/>
    <w:rsid w:val="00C973C8"/>
    <w:rsid w:val="00CA012C"/>
    <w:rsid w:val="00CA02F1"/>
    <w:rsid w:val="00CA135B"/>
    <w:rsid w:val="00CA2B44"/>
    <w:rsid w:val="00CA3969"/>
    <w:rsid w:val="00CA46E7"/>
    <w:rsid w:val="00CA4DE3"/>
    <w:rsid w:val="00CA6DCD"/>
    <w:rsid w:val="00CA6F36"/>
    <w:rsid w:val="00CA72B6"/>
    <w:rsid w:val="00CA7783"/>
    <w:rsid w:val="00CB0900"/>
    <w:rsid w:val="00CB2025"/>
    <w:rsid w:val="00CB20A1"/>
    <w:rsid w:val="00CB4E16"/>
    <w:rsid w:val="00CB6344"/>
    <w:rsid w:val="00CC00B7"/>
    <w:rsid w:val="00CC05E2"/>
    <w:rsid w:val="00CC0605"/>
    <w:rsid w:val="00CC0EDD"/>
    <w:rsid w:val="00CC0F9A"/>
    <w:rsid w:val="00CC21FA"/>
    <w:rsid w:val="00CC3DD8"/>
    <w:rsid w:val="00CC5B37"/>
    <w:rsid w:val="00CC6FB5"/>
    <w:rsid w:val="00CD056B"/>
    <w:rsid w:val="00CD0CCC"/>
    <w:rsid w:val="00CD1351"/>
    <w:rsid w:val="00CD2099"/>
    <w:rsid w:val="00CD328A"/>
    <w:rsid w:val="00CD4858"/>
    <w:rsid w:val="00CD4C88"/>
    <w:rsid w:val="00CD55FB"/>
    <w:rsid w:val="00CD58F9"/>
    <w:rsid w:val="00CD631C"/>
    <w:rsid w:val="00CD67B3"/>
    <w:rsid w:val="00CD71CD"/>
    <w:rsid w:val="00CE272F"/>
    <w:rsid w:val="00CE3247"/>
    <w:rsid w:val="00CE3555"/>
    <w:rsid w:val="00CE5A97"/>
    <w:rsid w:val="00CE6D5F"/>
    <w:rsid w:val="00CE703A"/>
    <w:rsid w:val="00CE70D5"/>
    <w:rsid w:val="00CE76E8"/>
    <w:rsid w:val="00CE7A7A"/>
    <w:rsid w:val="00CF0988"/>
    <w:rsid w:val="00CF099F"/>
    <w:rsid w:val="00CF09E0"/>
    <w:rsid w:val="00CF10E6"/>
    <w:rsid w:val="00CF1818"/>
    <w:rsid w:val="00CF2CCF"/>
    <w:rsid w:val="00CF362E"/>
    <w:rsid w:val="00CF446D"/>
    <w:rsid w:val="00CF472D"/>
    <w:rsid w:val="00CF55C5"/>
    <w:rsid w:val="00CF63E7"/>
    <w:rsid w:val="00CF6696"/>
    <w:rsid w:val="00CF781B"/>
    <w:rsid w:val="00CF79A3"/>
    <w:rsid w:val="00CF7B1A"/>
    <w:rsid w:val="00D00247"/>
    <w:rsid w:val="00D0031C"/>
    <w:rsid w:val="00D02152"/>
    <w:rsid w:val="00D03063"/>
    <w:rsid w:val="00D031B0"/>
    <w:rsid w:val="00D03F1F"/>
    <w:rsid w:val="00D04261"/>
    <w:rsid w:val="00D04D2E"/>
    <w:rsid w:val="00D04FCC"/>
    <w:rsid w:val="00D05A99"/>
    <w:rsid w:val="00D065DD"/>
    <w:rsid w:val="00D06902"/>
    <w:rsid w:val="00D07255"/>
    <w:rsid w:val="00D0758E"/>
    <w:rsid w:val="00D07898"/>
    <w:rsid w:val="00D07A2B"/>
    <w:rsid w:val="00D105F2"/>
    <w:rsid w:val="00D10B82"/>
    <w:rsid w:val="00D12979"/>
    <w:rsid w:val="00D142B1"/>
    <w:rsid w:val="00D14CF0"/>
    <w:rsid w:val="00D15C74"/>
    <w:rsid w:val="00D15CA6"/>
    <w:rsid w:val="00D16A93"/>
    <w:rsid w:val="00D17170"/>
    <w:rsid w:val="00D17279"/>
    <w:rsid w:val="00D179EB"/>
    <w:rsid w:val="00D21004"/>
    <w:rsid w:val="00D2135B"/>
    <w:rsid w:val="00D23091"/>
    <w:rsid w:val="00D23262"/>
    <w:rsid w:val="00D247DF"/>
    <w:rsid w:val="00D24EF5"/>
    <w:rsid w:val="00D24FB3"/>
    <w:rsid w:val="00D256EC"/>
    <w:rsid w:val="00D25A83"/>
    <w:rsid w:val="00D26823"/>
    <w:rsid w:val="00D27E4E"/>
    <w:rsid w:val="00D3115E"/>
    <w:rsid w:val="00D3132A"/>
    <w:rsid w:val="00D32134"/>
    <w:rsid w:val="00D3295A"/>
    <w:rsid w:val="00D333F6"/>
    <w:rsid w:val="00D33E9E"/>
    <w:rsid w:val="00D34256"/>
    <w:rsid w:val="00D3596D"/>
    <w:rsid w:val="00D35D7E"/>
    <w:rsid w:val="00D3666A"/>
    <w:rsid w:val="00D36818"/>
    <w:rsid w:val="00D379A1"/>
    <w:rsid w:val="00D40F7B"/>
    <w:rsid w:val="00D422F9"/>
    <w:rsid w:val="00D42F92"/>
    <w:rsid w:val="00D430DD"/>
    <w:rsid w:val="00D43322"/>
    <w:rsid w:val="00D43F67"/>
    <w:rsid w:val="00D445C2"/>
    <w:rsid w:val="00D450D4"/>
    <w:rsid w:val="00D45247"/>
    <w:rsid w:val="00D45EED"/>
    <w:rsid w:val="00D4675D"/>
    <w:rsid w:val="00D46F09"/>
    <w:rsid w:val="00D470D4"/>
    <w:rsid w:val="00D47CB4"/>
    <w:rsid w:val="00D5110E"/>
    <w:rsid w:val="00D529F1"/>
    <w:rsid w:val="00D53639"/>
    <w:rsid w:val="00D544B8"/>
    <w:rsid w:val="00D54712"/>
    <w:rsid w:val="00D54778"/>
    <w:rsid w:val="00D55A7E"/>
    <w:rsid w:val="00D5639F"/>
    <w:rsid w:val="00D56791"/>
    <w:rsid w:val="00D57E82"/>
    <w:rsid w:val="00D608B7"/>
    <w:rsid w:val="00D60B90"/>
    <w:rsid w:val="00D61702"/>
    <w:rsid w:val="00D62C45"/>
    <w:rsid w:val="00D62E3E"/>
    <w:rsid w:val="00D63EF7"/>
    <w:rsid w:val="00D64404"/>
    <w:rsid w:val="00D6465D"/>
    <w:rsid w:val="00D64AC7"/>
    <w:rsid w:val="00D658E4"/>
    <w:rsid w:val="00D66156"/>
    <w:rsid w:val="00D67CF2"/>
    <w:rsid w:val="00D67EA1"/>
    <w:rsid w:val="00D7056D"/>
    <w:rsid w:val="00D70F81"/>
    <w:rsid w:val="00D71549"/>
    <w:rsid w:val="00D71FB0"/>
    <w:rsid w:val="00D72C1E"/>
    <w:rsid w:val="00D73A36"/>
    <w:rsid w:val="00D75638"/>
    <w:rsid w:val="00D758D8"/>
    <w:rsid w:val="00D763EC"/>
    <w:rsid w:val="00D77680"/>
    <w:rsid w:val="00D776D1"/>
    <w:rsid w:val="00D80861"/>
    <w:rsid w:val="00D80C49"/>
    <w:rsid w:val="00D8496F"/>
    <w:rsid w:val="00D851DB"/>
    <w:rsid w:val="00D85CA5"/>
    <w:rsid w:val="00D8659F"/>
    <w:rsid w:val="00D86BC8"/>
    <w:rsid w:val="00D87362"/>
    <w:rsid w:val="00D8788C"/>
    <w:rsid w:val="00D87A82"/>
    <w:rsid w:val="00D87FC4"/>
    <w:rsid w:val="00D90F58"/>
    <w:rsid w:val="00D916B3"/>
    <w:rsid w:val="00D93951"/>
    <w:rsid w:val="00D941D9"/>
    <w:rsid w:val="00D971CC"/>
    <w:rsid w:val="00DA0EDA"/>
    <w:rsid w:val="00DA26D6"/>
    <w:rsid w:val="00DA279C"/>
    <w:rsid w:val="00DA3446"/>
    <w:rsid w:val="00DA39B3"/>
    <w:rsid w:val="00DA3BAD"/>
    <w:rsid w:val="00DA593F"/>
    <w:rsid w:val="00DA5DCE"/>
    <w:rsid w:val="00DA6273"/>
    <w:rsid w:val="00DA6384"/>
    <w:rsid w:val="00DA66C2"/>
    <w:rsid w:val="00DA6730"/>
    <w:rsid w:val="00DA678F"/>
    <w:rsid w:val="00DA7741"/>
    <w:rsid w:val="00DA7A8E"/>
    <w:rsid w:val="00DA7EC1"/>
    <w:rsid w:val="00DA7FC6"/>
    <w:rsid w:val="00DB10D6"/>
    <w:rsid w:val="00DB16F0"/>
    <w:rsid w:val="00DB1EF5"/>
    <w:rsid w:val="00DB2882"/>
    <w:rsid w:val="00DB288C"/>
    <w:rsid w:val="00DB2C87"/>
    <w:rsid w:val="00DB2D66"/>
    <w:rsid w:val="00DB3890"/>
    <w:rsid w:val="00DB39FE"/>
    <w:rsid w:val="00DB3A55"/>
    <w:rsid w:val="00DB5815"/>
    <w:rsid w:val="00DB63EF"/>
    <w:rsid w:val="00DB7A10"/>
    <w:rsid w:val="00DB7F9D"/>
    <w:rsid w:val="00DC07A9"/>
    <w:rsid w:val="00DC1600"/>
    <w:rsid w:val="00DC18A7"/>
    <w:rsid w:val="00DC1B2D"/>
    <w:rsid w:val="00DC2525"/>
    <w:rsid w:val="00DC2803"/>
    <w:rsid w:val="00DC2BA3"/>
    <w:rsid w:val="00DC368F"/>
    <w:rsid w:val="00DC3AAE"/>
    <w:rsid w:val="00DC674E"/>
    <w:rsid w:val="00DC6E2C"/>
    <w:rsid w:val="00DC7736"/>
    <w:rsid w:val="00DC7B9E"/>
    <w:rsid w:val="00DC7F83"/>
    <w:rsid w:val="00DD24A0"/>
    <w:rsid w:val="00DD24D6"/>
    <w:rsid w:val="00DD5403"/>
    <w:rsid w:val="00DD5AB0"/>
    <w:rsid w:val="00DD76FC"/>
    <w:rsid w:val="00DE0DCE"/>
    <w:rsid w:val="00DE1336"/>
    <w:rsid w:val="00DE1CB9"/>
    <w:rsid w:val="00DE2CE1"/>
    <w:rsid w:val="00DE42DA"/>
    <w:rsid w:val="00DE4553"/>
    <w:rsid w:val="00DE491F"/>
    <w:rsid w:val="00DE5034"/>
    <w:rsid w:val="00DE53CC"/>
    <w:rsid w:val="00DE55E6"/>
    <w:rsid w:val="00DE5D78"/>
    <w:rsid w:val="00DE74FA"/>
    <w:rsid w:val="00DE75BC"/>
    <w:rsid w:val="00DE79E3"/>
    <w:rsid w:val="00DF0899"/>
    <w:rsid w:val="00DF198A"/>
    <w:rsid w:val="00DF1998"/>
    <w:rsid w:val="00DF1D1B"/>
    <w:rsid w:val="00DF2D36"/>
    <w:rsid w:val="00DF2FE9"/>
    <w:rsid w:val="00DF4D0A"/>
    <w:rsid w:val="00DF58BC"/>
    <w:rsid w:val="00DF6C8A"/>
    <w:rsid w:val="00E0076D"/>
    <w:rsid w:val="00E00D66"/>
    <w:rsid w:val="00E010E8"/>
    <w:rsid w:val="00E0115D"/>
    <w:rsid w:val="00E01303"/>
    <w:rsid w:val="00E016E4"/>
    <w:rsid w:val="00E02186"/>
    <w:rsid w:val="00E02DD5"/>
    <w:rsid w:val="00E03C60"/>
    <w:rsid w:val="00E0435F"/>
    <w:rsid w:val="00E048E3"/>
    <w:rsid w:val="00E04A7D"/>
    <w:rsid w:val="00E0512E"/>
    <w:rsid w:val="00E0655A"/>
    <w:rsid w:val="00E06BE2"/>
    <w:rsid w:val="00E06C58"/>
    <w:rsid w:val="00E0708B"/>
    <w:rsid w:val="00E076FC"/>
    <w:rsid w:val="00E11873"/>
    <w:rsid w:val="00E123CD"/>
    <w:rsid w:val="00E12D07"/>
    <w:rsid w:val="00E12D0F"/>
    <w:rsid w:val="00E135DB"/>
    <w:rsid w:val="00E1401A"/>
    <w:rsid w:val="00E146B5"/>
    <w:rsid w:val="00E15CB5"/>
    <w:rsid w:val="00E20D2B"/>
    <w:rsid w:val="00E22318"/>
    <w:rsid w:val="00E2280C"/>
    <w:rsid w:val="00E2305D"/>
    <w:rsid w:val="00E233FC"/>
    <w:rsid w:val="00E23B30"/>
    <w:rsid w:val="00E23CD7"/>
    <w:rsid w:val="00E240C3"/>
    <w:rsid w:val="00E24DC2"/>
    <w:rsid w:val="00E2553F"/>
    <w:rsid w:val="00E25958"/>
    <w:rsid w:val="00E26078"/>
    <w:rsid w:val="00E26269"/>
    <w:rsid w:val="00E262BA"/>
    <w:rsid w:val="00E26350"/>
    <w:rsid w:val="00E305E9"/>
    <w:rsid w:val="00E31ED7"/>
    <w:rsid w:val="00E339ED"/>
    <w:rsid w:val="00E35576"/>
    <w:rsid w:val="00E37F40"/>
    <w:rsid w:val="00E41E14"/>
    <w:rsid w:val="00E43E1C"/>
    <w:rsid w:val="00E4488B"/>
    <w:rsid w:val="00E44E55"/>
    <w:rsid w:val="00E45A9A"/>
    <w:rsid w:val="00E46043"/>
    <w:rsid w:val="00E46315"/>
    <w:rsid w:val="00E46CF1"/>
    <w:rsid w:val="00E47076"/>
    <w:rsid w:val="00E47E17"/>
    <w:rsid w:val="00E50E66"/>
    <w:rsid w:val="00E52DB4"/>
    <w:rsid w:val="00E53DD5"/>
    <w:rsid w:val="00E54A6F"/>
    <w:rsid w:val="00E5577C"/>
    <w:rsid w:val="00E55877"/>
    <w:rsid w:val="00E55EFD"/>
    <w:rsid w:val="00E566F3"/>
    <w:rsid w:val="00E568F2"/>
    <w:rsid w:val="00E57D41"/>
    <w:rsid w:val="00E6205A"/>
    <w:rsid w:val="00E62ACB"/>
    <w:rsid w:val="00E63094"/>
    <w:rsid w:val="00E64367"/>
    <w:rsid w:val="00E643B7"/>
    <w:rsid w:val="00E65340"/>
    <w:rsid w:val="00E65835"/>
    <w:rsid w:val="00E6677E"/>
    <w:rsid w:val="00E66B86"/>
    <w:rsid w:val="00E66EAA"/>
    <w:rsid w:val="00E66F31"/>
    <w:rsid w:val="00E67DFB"/>
    <w:rsid w:val="00E72563"/>
    <w:rsid w:val="00E7279D"/>
    <w:rsid w:val="00E727D5"/>
    <w:rsid w:val="00E73C19"/>
    <w:rsid w:val="00E7495D"/>
    <w:rsid w:val="00E75258"/>
    <w:rsid w:val="00E75604"/>
    <w:rsid w:val="00E75E9E"/>
    <w:rsid w:val="00E76687"/>
    <w:rsid w:val="00E768C1"/>
    <w:rsid w:val="00E772BF"/>
    <w:rsid w:val="00E7765A"/>
    <w:rsid w:val="00E779F4"/>
    <w:rsid w:val="00E80DB8"/>
    <w:rsid w:val="00E80E2B"/>
    <w:rsid w:val="00E8102A"/>
    <w:rsid w:val="00E811AC"/>
    <w:rsid w:val="00E812A9"/>
    <w:rsid w:val="00E82721"/>
    <w:rsid w:val="00E83012"/>
    <w:rsid w:val="00E844E0"/>
    <w:rsid w:val="00E846EA"/>
    <w:rsid w:val="00E84DBC"/>
    <w:rsid w:val="00E8595E"/>
    <w:rsid w:val="00E85984"/>
    <w:rsid w:val="00E865C8"/>
    <w:rsid w:val="00E87166"/>
    <w:rsid w:val="00E87450"/>
    <w:rsid w:val="00E9196C"/>
    <w:rsid w:val="00E91C17"/>
    <w:rsid w:val="00E91D51"/>
    <w:rsid w:val="00E9231B"/>
    <w:rsid w:val="00E9252E"/>
    <w:rsid w:val="00E9534C"/>
    <w:rsid w:val="00E957DA"/>
    <w:rsid w:val="00E96FD0"/>
    <w:rsid w:val="00EA0FE0"/>
    <w:rsid w:val="00EA1C85"/>
    <w:rsid w:val="00EA249D"/>
    <w:rsid w:val="00EA39BA"/>
    <w:rsid w:val="00EA3E6C"/>
    <w:rsid w:val="00EA41C4"/>
    <w:rsid w:val="00EA5279"/>
    <w:rsid w:val="00EA5372"/>
    <w:rsid w:val="00EA60AE"/>
    <w:rsid w:val="00EA748B"/>
    <w:rsid w:val="00EA75E5"/>
    <w:rsid w:val="00EA7D8D"/>
    <w:rsid w:val="00EA7EC7"/>
    <w:rsid w:val="00EA7FAC"/>
    <w:rsid w:val="00EB2524"/>
    <w:rsid w:val="00EB25B2"/>
    <w:rsid w:val="00EB3D0D"/>
    <w:rsid w:val="00EB4B4D"/>
    <w:rsid w:val="00EB4D72"/>
    <w:rsid w:val="00EB5920"/>
    <w:rsid w:val="00EC02A7"/>
    <w:rsid w:val="00EC0300"/>
    <w:rsid w:val="00EC0A48"/>
    <w:rsid w:val="00EC0CDA"/>
    <w:rsid w:val="00EC1027"/>
    <w:rsid w:val="00EC2DC3"/>
    <w:rsid w:val="00EC2F46"/>
    <w:rsid w:val="00EC326A"/>
    <w:rsid w:val="00EC3EC3"/>
    <w:rsid w:val="00EC3F3B"/>
    <w:rsid w:val="00EC43D1"/>
    <w:rsid w:val="00EC4A28"/>
    <w:rsid w:val="00EC4D59"/>
    <w:rsid w:val="00EC5163"/>
    <w:rsid w:val="00EC6810"/>
    <w:rsid w:val="00EC6DAB"/>
    <w:rsid w:val="00EC7A8F"/>
    <w:rsid w:val="00ED010F"/>
    <w:rsid w:val="00ED068E"/>
    <w:rsid w:val="00ED1658"/>
    <w:rsid w:val="00ED1B01"/>
    <w:rsid w:val="00ED2D96"/>
    <w:rsid w:val="00ED303F"/>
    <w:rsid w:val="00ED327F"/>
    <w:rsid w:val="00ED3321"/>
    <w:rsid w:val="00ED3AB6"/>
    <w:rsid w:val="00ED3C15"/>
    <w:rsid w:val="00ED42F9"/>
    <w:rsid w:val="00ED49DA"/>
    <w:rsid w:val="00ED4BF4"/>
    <w:rsid w:val="00ED4CC0"/>
    <w:rsid w:val="00ED4E89"/>
    <w:rsid w:val="00ED4EDC"/>
    <w:rsid w:val="00ED5951"/>
    <w:rsid w:val="00ED5DC7"/>
    <w:rsid w:val="00ED5E5B"/>
    <w:rsid w:val="00ED5F0C"/>
    <w:rsid w:val="00ED5F0F"/>
    <w:rsid w:val="00ED7F8B"/>
    <w:rsid w:val="00EE0284"/>
    <w:rsid w:val="00EE0A5B"/>
    <w:rsid w:val="00EE1E58"/>
    <w:rsid w:val="00EE320D"/>
    <w:rsid w:val="00EE3BAC"/>
    <w:rsid w:val="00EE49CD"/>
    <w:rsid w:val="00EE55F8"/>
    <w:rsid w:val="00EE605C"/>
    <w:rsid w:val="00EE7075"/>
    <w:rsid w:val="00EE7855"/>
    <w:rsid w:val="00EE7A09"/>
    <w:rsid w:val="00EF0650"/>
    <w:rsid w:val="00EF0B99"/>
    <w:rsid w:val="00EF10E7"/>
    <w:rsid w:val="00EF128B"/>
    <w:rsid w:val="00EF5472"/>
    <w:rsid w:val="00EF55DE"/>
    <w:rsid w:val="00EF63E4"/>
    <w:rsid w:val="00EF711C"/>
    <w:rsid w:val="00EF798A"/>
    <w:rsid w:val="00EF7ED2"/>
    <w:rsid w:val="00F00628"/>
    <w:rsid w:val="00F00C37"/>
    <w:rsid w:val="00F00E3E"/>
    <w:rsid w:val="00F01F2B"/>
    <w:rsid w:val="00F02B78"/>
    <w:rsid w:val="00F03063"/>
    <w:rsid w:val="00F03F14"/>
    <w:rsid w:val="00F048B2"/>
    <w:rsid w:val="00F0582E"/>
    <w:rsid w:val="00F05F63"/>
    <w:rsid w:val="00F06919"/>
    <w:rsid w:val="00F06CCD"/>
    <w:rsid w:val="00F108D2"/>
    <w:rsid w:val="00F1102F"/>
    <w:rsid w:val="00F1137D"/>
    <w:rsid w:val="00F11456"/>
    <w:rsid w:val="00F11A14"/>
    <w:rsid w:val="00F11E1E"/>
    <w:rsid w:val="00F11E63"/>
    <w:rsid w:val="00F1275F"/>
    <w:rsid w:val="00F13801"/>
    <w:rsid w:val="00F1425B"/>
    <w:rsid w:val="00F142D1"/>
    <w:rsid w:val="00F14A39"/>
    <w:rsid w:val="00F14BB1"/>
    <w:rsid w:val="00F15380"/>
    <w:rsid w:val="00F156CB"/>
    <w:rsid w:val="00F16012"/>
    <w:rsid w:val="00F163A0"/>
    <w:rsid w:val="00F16771"/>
    <w:rsid w:val="00F22858"/>
    <w:rsid w:val="00F22B93"/>
    <w:rsid w:val="00F231FD"/>
    <w:rsid w:val="00F232B6"/>
    <w:rsid w:val="00F243B1"/>
    <w:rsid w:val="00F24E0C"/>
    <w:rsid w:val="00F25DA8"/>
    <w:rsid w:val="00F26071"/>
    <w:rsid w:val="00F26219"/>
    <w:rsid w:val="00F26F28"/>
    <w:rsid w:val="00F270F3"/>
    <w:rsid w:val="00F277E0"/>
    <w:rsid w:val="00F30BCC"/>
    <w:rsid w:val="00F31A4B"/>
    <w:rsid w:val="00F33234"/>
    <w:rsid w:val="00F33AC8"/>
    <w:rsid w:val="00F33C92"/>
    <w:rsid w:val="00F33E19"/>
    <w:rsid w:val="00F3413A"/>
    <w:rsid w:val="00F34C9F"/>
    <w:rsid w:val="00F34DF4"/>
    <w:rsid w:val="00F35122"/>
    <w:rsid w:val="00F35A06"/>
    <w:rsid w:val="00F36117"/>
    <w:rsid w:val="00F375DE"/>
    <w:rsid w:val="00F37E92"/>
    <w:rsid w:val="00F42FA7"/>
    <w:rsid w:val="00F43263"/>
    <w:rsid w:val="00F43FBB"/>
    <w:rsid w:val="00F440EC"/>
    <w:rsid w:val="00F450FA"/>
    <w:rsid w:val="00F45BDB"/>
    <w:rsid w:val="00F45E18"/>
    <w:rsid w:val="00F45E69"/>
    <w:rsid w:val="00F46509"/>
    <w:rsid w:val="00F46EC7"/>
    <w:rsid w:val="00F47696"/>
    <w:rsid w:val="00F5026A"/>
    <w:rsid w:val="00F50ACB"/>
    <w:rsid w:val="00F51AC4"/>
    <w:rsid w:val="00F51BE6"/>
    <w:rsid w:val="00F5353E"/>
    <w:rsid w:val="00F5356F"/>
    <w:rsid w:val="00F537DD"/>
    <w:rsid w:val="00F54833"/>
    <w:rsid w:val="00F54AB4"/>
    <w:rsid w:val="00F5510B"/>
    <w:rsid w:val="00F55F8E"/>
    <w:rsid w:val="00F55FD2"/>
    <w:rsid w:val="00F56663"/>
    <w:rsid w:val="00F57733"/>
    <w:rsid w:val="00F579C7"/>
    <w:rsid w:val="00F57FC6"/>
    <w:rsid w:val="00F601E1"/>
    <w:rsid w:val="00F60FDE"/>
    <w:rsid w:val="00F612AA"/>
    <w:rsid w:val="00F63254"/>
    <w:rsid w:val="00F63409"/>
    <w:rsid w:val="00F6359D"/>
    <w:rsid w:val="00F648BC"/>
    <w:rsid w:val="00F64AE2"/>
    <w:rsid w:val="00F65186"/>
    <w:rsid w:val="00F66A0F"/>
    <w:rsid w:val="00F66BC1"/>
    <w:rsid w:val="00F678A7"/>
    <w:rsid w:val="00F71519"/>
    <w:rsid w:val="00F71C87"/>
    <w:rsid w:val="00F734DA"/>
    <w:rsid w:val="00F7386A"/>
    <w:rsid w:val="00F73CAC"/>
    <w:rsid w:val="00F749B9"/>
    <w:rsid w:val="00F74F52"/>
    <w:rsid w:val="00F75830"/>
    <w:rsid w:val="00F76112"/>
    <w:rsid w:val="00F76904"/>
    <w:rsid w:val="00F76BCD"/>
    <w:rsid w:val="00F76D84"/>
    <w:rsid w:val="00F77187"/>
    <w:rsid w:val="00F7774B"/>
    <w:rsid w:val="00F8008B"/>
    <w:rsid w:val="00F8113F"/>
    <w:rsid w:val="00F8124A"/>
    <w:rsid w:val="00F823DA"/>
    <w:rsid w:val="00F82928"/>
    <w:rsid w:val="00F8374C"/>
    <w:rsid w:val="00F84F18"/>
    <w:rsid w:val="00F85E77"/>
    <w:rsid w:val="00F86594"/>
    <w:rsid w:val="00F87681"/>
    <w:rsid w:val="00F8777C"/>
    <w:rsid w:val="00F9073A"/>
    <w:rsid w:val="00F9094E"/>
    <w:rsid w:val="00F90CE3"/>
    <w:rsid w:val="00F91514"/>
    <w:rsid w:val="00F91C04"/>
    <w:rsid w:val="00F94526"/>
    <w:rsid w:val="00F96158"/>
    <w:rsid w:val="00F9639D"/>
    <w:rsid w:val="00F96E68"/>
    <w:rsid w:val="00F975CF"/>
    <w:rsid w:val="00FA093B"/>
    <w:rsid w:val="00FA1C1E"/>
    <w:rsid w:val="00FA1D29"/>
    <w:rsid w:val="00FA1E00"/>
    <w:rsid w:val="00FA2D80"/>
    <w:rsid w:val="00FA3695"/>
    <w:rsid w:val="00FA3C7C"/>
    <w:rsid w:val="00FA43A9"/>
    <w:rsid w:val="00FA6C2F"/>
    <w:rsid w:val="00FA6C61"/>
    <w:rsid w:val="00FA7747"/>
    <w:rsid w:val="00FA7AB8"/>
    <w:rsid w:val="00FA7F95"/>
    <w:rsid w:val="00FB037F"/>
    <w:rsid w:val="00FB065A"/>
    <w:rsid w:val="00FB06E4"/>
    <w:rsid w:val="00FB15B0"/>
    <w:rsid w:val="00FB193A"/>
    <w:rsid w:val="00FB2971"/>
    <w:rsid w:val="00FB3695"/>
    <w:rsid w:val="00FB3A33"/>
    <w:rsid w:val="00FB4966"/>
    <w:rsid w:val="00FB4BD2"/>
    <w:rsid w:val="00FB4C6F"/>
    <w:rsid w:val="00FB623D"/>
    <w:rsid w:val="00FB6768"/>
    <w:rsid w:val="00FB6B97"/>
    <w:rsid w:val="00FB6BAD"/>
    <w:rsid w:val="00FB7105"/>
    <w:rsid w:val="00FB71AB"/>
    <w:rsid w:val="00FB7B1D"/>
    <w:rsid w:val="00FC1DBD"/>
    <w:rsid w:val="00FC1E2A"/>
    <w:rsid w:val="00FC41B6"/>
    <w:rsid w:val="00FC45FC"/>
    <w:rsid w:val="00FC4E76"/>
    <w:rsid w:val="00FC591D"/>
    <w:rsid w:val="00FC6A35"/>
    <w:rsid w:val="00FD20B6"/>
    <w:rsid w:val="00FD221C"/>
    <w:rsid w:val="00FD303D"/>
    <w:rsid w:val="00FD30F5"/>
    <w:rsid w:val="00FD3781"/>
    <w:rsid w:val="00FD3C69"/>
    <w:rsid w:val="00FD4240"/>
    <w:rsid w:val="00FD4CE9"/>
    <w:rsid w:val="00FD56F5"/>
    <w:rsid w:val="00FD58F7"/>
    <w:rsid w:val="00FD61BB"/>
    <w:rsid w:val="00FD6756"/>
    <w:rsid w:val="00FD7296"/>
    <w:rsid w:val="00FD7D16"/>
    <w:rsid w:val="00FE045C"/>
    <w:rsid w:val="00FE0C39"/>
    <w:rsid w:val="00FE0CA4"/>
    <w:rsid w:val="00FE144C"/>
    <w:rsid w:val="00FE24AD"/>
    <w:rsid w:val="00FE2754"/>
    <w:rsid w:val="00FE275E"/>
    <w:rsid w:val="00FE2F9F"/>
    <w:rsid w:val="00FE35C5"/>
    <w:rsid w:val="00FE360E"/>
    <w:rsid w:val="00FE3B19"/>
    <w:rsid w:val="00FE40A2"/>
    <w:rsid w:val="00FE47D8"/>
    <w:rsid w:val="00FE49EC"/>
    <w:rsid w:val="00FE4E76"/>
    <w:rsid w:val="00FE6B00"/>
    <w:rsid w:val="00FE6DDC"/>
    <w:rsid w:val="00FF2DF1"/>
    <w:rsid w:val="00FF3ECC"/>
    <w:rsid w:val="00FF4E60"/>
    <w:rsid w:val="00FF5514"/>
    <w:rsid w:val="00FF5F31"/>
    <w:rsid w:val="00FF68FA"/>
    <w:rsid w:val="00FF6B32"/>
    <w:rsid w:val="00FF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annotation reference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071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8598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04E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185F3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3F18B5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BE235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3">
    <w:name w:val="Абзац"/>
    <w:basedOn w:val="a"/>
    <w:rsid w:val="004A0CE1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4">
    <w:name w:val="footnote reference"/>
    <w:uiPriority w:val="99"/>
    <w:rsid w:val="00CC0605"/>
    <w:rPr>
      <w:vertAlign w:val="superscript"/>
    </w:rPr>
  </w:style>
  <w:style w:type="paragraph" w:styleId="a5">
    <w:name w:val="Normal (Web)"/>
    <w:basedOn w:val="a"/>
    <w:uiPriority w:val="99"/>
    <w:rsid w:val="00CC0605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AD5E23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6">
    <w:name w:val="Символ сноски"/>
    <w:rsid w:val="00500F9A"/>
    <w:rPr>
      <w:vertAlign w:val="superscript"/>
    </w:rPr>
  </w:style>
  <w:style w:type="character" w:customStyle="1" w:styleId="12">
    <w:name w:val="Знак сноски1"/>
    <w:rsid w:val="00500F9A"/>
    <w:rPr>
      <w:vertAlign w:val="superscript"/>
    </w:rPr>
  </w:style>
  <w:style w:type="paragraph" w:styleId="a7">
    <w:name w:val="Body Text Indent"/>
    <w:aliases w:val=" Знак"/>
    <w:basedOn w:val="a"/>
    <w:link w:val="a8"/>
    <w:rsid w:val="0080331A"/>
    <w:pPr>
      <w:suppressAutoHyphens w:val="0"/>
      <w:spacing w:after="0" w:line="240" w:lineRule="auto"/>
      <w:ind w:firstLine="340"/>
    </w:pPr>
    <w:rPr>
      <w:sz w:val="24"/>
      <w:szCs w:val="24"/>
      <w:lang w:eastAsia="ru-RU"/>
    </w:rPr>
  </w:style>
  <w:style w:type="character" w:customStyle="1" w:styleId="a8">
    <w:name w:val="Основной текст с отступом Знак"/>
    <w:aliases w:val=" Знак Знак"/>
    <w:link w:val="a7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paragraph" w:styleId="a9">
    <w:name w:val="footnote text"/>
    <w:aliases w:val="Основной текст с отступом1,Основной текст с отступом11,Body Text Indent,Знак1,Body Text Indent1"/>
    <w:basedOn w:val="a"/>
    <w:link w:val="aa"/>
    <w:rsid w:val="0080331A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aa">
    <w:name w:val="Текст сноски Знак"/>
    <w:aliases w:val="Основной текст с отступом1 Знак,Основной текст с отступом11 Знак,Body Text Indent Знак,Знак1 Знак,Body Text Indent1 Знак"/>
    <w:link w:val="a9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character" w:customStyle="1" w:styleId="dash041e0431044b0447043d044b0439char1">
    <w:name w:val="dash041e_0431_044b_0447_043d_044b_0439__char1"/>
    <w:rsid w:val="00FB369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western">
    <w:name w:val="western"/>
    <w:basedOn w:val="a"/>
    <w:rsid w:val="00734876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2">
    <w:name w:val="Body Text 2"/>
    <w:basedOn w:val="a"/>
    <w:rsid w:val="00311F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E85984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en-US"/>
    </w:rPr>
  </w:style>
  <w:style w:type="paragraph" w:styleId="ab">
    <w:name w:val="TOC Heading"/>
    <w:basedOn w:val="1"/>
    <w:next w:val="a"/>
    <w:uiPriority w:val="39"/>
    <w:semiHidden/>
    <w:unhideWhenUsed/>
    <w:qFormat/>
    <w:rsid w:val="00E85984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E85984"/>
  </w:style>
  <w:style w:type="paragraph" w:styleId="30">
    <w:name w:val="toc 3"/>
    <w:basedOn w:val="a"/>
    <w:next w:val="a"/>
    <w:autoRedefine/>
    <w:uiPriority w:val="39"/>
    <w:unhideWhenUsed/>
    <w:rsid w:val="00E11873"/>
    <w:pPr>
      <w:tabs>
        <w:tab w:val="right" w:leader="dot" w:pos="9628"/>
      </w:tabs>
      <w:ind w:left="426"/>
    </w:pPr>
  </w:style>
  <w:style w:type="character" w:styleId="ac">
    <w:name w:val="Hyperlink"/>
    <w:uiPriority w:val="99"/>
    <w:unhideWhenUsed/>
    <w:rsid w:val="00E85984"/>
    <w:rPr>
      <w:color w:val="0000FF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2530F5"/>
    <w:pPr>
      <w:ind w:left="220"/>
    </w:pPr>
  </w:style>
  <w:style w:type="paragraph" w:customStyle="1" w:styleId="p4">
    <w:name w:val="p4"/>
    <w:basedOn w:val="a"/>
    <w:rsid w:val="00DA3446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DA3446"/>
  </w:style>
  <w:style w:type="paragraph" w:customStyle="1" w:styleId="14">
    <w:name w:val="Абзац списка1"/>
    <w:basedOn w:val="a"/>
    <w:rsid w:val="00110789"/>
    <w:pPr>
      <w:suppressAutoHyphens w:val="0"/>
      <w:ind w:left="720"/>
      <w:contextualSpacing/>
    </w:pPr>
    <w:rPr>
      <w:rFonts w:eastAsia="Times New Roman" w:cs="Times New Roman"/>
      <w:color w:val="auto"/>
      <w:kern w:val="0"/>
      <w:lang w:eastAsia="ru-RU"/>
    </w:rPr>
  </w:style>
  <w:style w:type="paragraph" w:customStyle="1" w:styleId="18TexstSPISOK1">
    <w:name w:val="18TexstSPISOK_1"/>
    <w:aliases w:val="1"/>
    <w:basedOn w:val="a"/>
    <w:rsid w:val="00110789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94734D"/>
    <w:pPr>
      <w:spacing w:after="120"/>
    </w:pPr>
    <w:rPr>
      <w:rFonts w:cs="Times New Roman"/>
    </w:rPr>
  </w:style>
  <w:style w:type="character" w:customStyle="1" w:styleId="ae">
    <w:name w:val="Основной текст Знак"/>
    <w:link w:val="ad"/>
    <w:uiPriority w:val="99"/>
    <w:semiHidden/>
    <w:rsid w:val="0094734D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customStyle="1" w:styleId="af">
    <w:name w:val="Основной"/>
    <w:basedOn w:val="a"/>
    <w:link w:val="af0"/>
    <w:rsid w:val="0094734D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kern w:val="0"/>
      <w:sz w:val="21"/>
      <w:szCs w:val="21"/>
    </w:rPr>
  </w:style>
  <w:style w:type="paragraph" w:customStyle="1" w:styleId="af1">
    <w:name w:val="Буллит"/>
    <w:basedOn w:val="af"/>
    <w:rsid w:val="0094734D"/>
    <w:pPr>
      <w:ind w:firstLine="244"/>
    </w:pPr>
  </w:style>
  <w:style w:type="paragraph" w:styleId="af2">
    <w:name w:val="List Paragraph"/>
    <w:basedOn w:val="a"/>
    <w:uiPriority w:val="34"/>
    <w:qFormat/>
    <w:rsid w:val="003674A6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561811"/>
    <w:pPr>
      <w:spacing w:after="120" w:line="480" w:lineRule="auto"/>
      <w:ind w:left="283"/>
    </w:pPr>
    <w:rPr>
      <w:rFonts w:cs="Times New Roman"/>
    </w:rPr>
  </w:style>
  <w:style w:type="character" w:customStyle="1" w:styleId="25">
    <w:name w:val="Основной текст с отступом 2 Знак"/>
    <w:link w:val="24"/>
    <w:uiPriority w:val="99"/>
    <w:semiHidden/>
    <w:rsid w:val="00561811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character" w:customStyle="1" w:styleId="15">
    <w:name w:val="Сноска1"/>
    <w:rsid w:val="00561811"/>
    <w:rPr>
      <w:rFonts w:ascii="Times New Roman" w:hAnsi="Times New Roman" w:cs="Times New Roman"/>
      <w:vertAlign w:val="superscript"/>
    </w:rPr>
  </w:style>
  <w:style w:type="paragraph" w:customStyle="1" w:styleId="31">
    <w:name w:val="Заг 3"/>
    <w:basedOn w:val="a"/>
    <w:rsid w:val="00561811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1"/>
    <w:rsid w:val="00561811"/>
    <w:rPr>
      <w:b w:val="0"/>
      <w:bCs w:val="0"/>
    </w:rPr>
  </w:style>
  <w:style w:type="paragraph" w:customStyle="1" w:styleId="af3">
    <w:name w:val="Сноска"/>
    <w:basedOn w:val="af"/>
    <w:rsid w:val="00561811"/>
    <w:pPr>
      <w:spacing w:line="174" w:lineRule="atLeast"/>
    </w:pPr>
    <w:rPr>
      <w:sz w:val="17"/>
      <w:szCs w:val="17"/>
    </w:rPr>
  </w:style>
  <w:style w:type="paragraph" w:customStyle="1" w:styleId="af4">
    <w:name w:val="Подзаг"/>
    <w:basedOn w:val="af"/>
    <w:rsid w:val="006C1C70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0"/>
    <w:rsid w:val="008A2440"/>
  </w:style>
  <w:style w:type="paragraph" w:customStyle="1" w:styleId="c11">
    <w:name w:val="c11"/>
    <w:basedOn w:val="a"/>
    <w:rsid w:val="00167DA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6">
    <w:name w:val="Без интервала1"/>
    <w:rsid w:val="00867B72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82624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">
    <w:name w:val="blk"/>
    <w:basedOn w:val="a0"/>
    <w:rsid w:val="00471FA4"/>
  </w:style>
  <w:style w:type="paragraph" w:styleId="af5">
    <w:name w:val="header"/>
    <w:basedOn w:val="a"/>
    <w:link w:val="af6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6">
    <w:name w:val="Верхний колонтитул Знак"/>
    <w:link w:val="af5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7">
    <w:name w:val="footer"/>
    <w:basedOn w:val="a"/>
    <w:link w:val="af8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8">
    <w:name w:val="Нижний колонтитул Знак"/>
    <w:link w:val="af7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9">
    <w:name w:val="Balloon Text"/>
    <w:basedOn w:val="a"/>
    <w:link w:val="afa"/>
    <w:uiPriority w:val="99"/>
    <w:semiHidden/>
    <w:unhideWhenUsed/>
    <w:rsid w:val="000715F2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a">
    <w:name w:val="Текст выноски Знак"/>
    <w:link w:val="af9"/>
    <w:uiPriority w:val="99"/>
    <w:semiHidden/>
    <w:rsid w:val="000715F2"/>
    <w:rPr>
      <w:rFonts w:ascii="Segoe UI" w:eastAsia="Arial Unicode MS" w:hAnsi="Segoe UI" w:cs="Segoe UI"/>
      <w:color w:val="00000A"/>
      <w:kern w:val="1"/>
      <w:sz w:val="18"/>
      <w:szCs w:val="18"/>
      <w:lang w:eastAsia="en-US"/>
    </w:rPr>
  </w:style>
  <w:style w:type="paragraph" w:customStyle="1" w:styleId="09PodZAG">
    <w:name w:val="09PodZAG_п/ж"/>
    <w:basedOn w:val="a"/>
    <w:uiPriority w:val="99"/>
    <w:rsid w:val="00C769D6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styleId="afb">
    <w:name w:val="No Spacing"/>
    <w:aliases w:val="основа"/>
    <w:uiPriority w:val="1"/>
    <w:qFormat/>
    <w:rsid w:val="00C769D6"/>
    <w:rPr>
      <w:rFonts w:ascii="Calibri" w:eastAsia="Calibri" w:hAnsi="Calibri"/>
      <w:sz w:val="22"/>
      <w:szCs w:val="22"/>
      <w:lang w:eastAsia="en-US"/>
    </w:rPr>
  </w:style>
  <w:style w:type="paragraph" w:customStyle="1" w:styleId="afc">
    <w:name w:val="А ОСН ТЕКСТ"/>
    <w:basedOn w:val="a"/>
    <w:link w:val="afd"/>
    <w:rsid w:val="004C75A1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</w:rPr>
  </w:style>
  <w:style w:type="character" w:customStyle="1" w:styleId="afd">
    <w:name w:val="А ОСН ТЕКСТ Знак"/>
    <w:link w:val="afc"/>
    <w:rsid w:val="004C75A1"/>
    <w:rPr>
      <w:rFonts w:eastAsia="Arial Unicode MS"/>
      <w:caps/>
      <w:color w:val="000000"/>
      <w:kern w:val="1"/>
      <w:sz w:val="28"/>
      <w:szCs w:val="28"/>
    </w:rPr>
  </w:style>
  <w:style w:type="character" w:customStyle="1" w:styleId="20">
    <w:name w:val="Заголовок 2 Знак"/>
    <w:link w:val="2"/>
    <w:uiPriority w:val="9"/>
    <w:rsid w:val="00B404E2"/>
    <w:rPr>
      <w:rFonts w:ascii="Cambria" w:eastAsia="Times New Roman" w:hAnsi="Cambria" w:cs="Times New Roman"/>
      <w:b/>
      <w:bCs/>
      <w:i/>
      <w:iCs/>
      <w:color w:val="00000A"/>
      <w:kern w:val="1"/>
      <w:sz w:val="28"/>
      <w:szCs w:val="28"/>
      <w:lang w:eastAsia="en-US"/>
    </w:rPr>
  </w:style>
  <w:style w:type="paragraph" w:customStyle="1" w:styleId="Standard">
    <w:name w:val="Standard"/>
    <w:link w:val="Standard1"/>
    <w:uiPriority w:val="99"/>
    <w:rsid w:val="003E5B75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E9252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kern w:val="1"/>
      <w:sz w:val="20"/>
      <w:szCs w:val="20"/>
      <w:lang w:eastAsia="ar-SA" w:bidi="ar-SA"/>
    </w:rPr>
  </w:style>
  <w:style w:type="character" w:customStyle="1" w:styleId="26">
    <w:name w:val="Знак сноски2"/>
    <w:rsid w:val="004E6891"/>
    <w:rPr>
      <w:vertAlign w:val="superscript"/>
    </w:rPr>
  </w:style>
  <w:style w:type="paragraph" w:customStyle="1" w:styleId="afe">
    <w:name w:val="Знак"/>
    <w:basedOn w:val="a"/>
    <w:rsid w:val="00C53B6C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17">
    <w:name w:val="Основной текст + Курсив1"/>
    <w:rsid w:val="00D2135B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"/>
    <w:rsid w:val="00212750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8">
    <w:name w:val="Текст сноски Знак1"/>
    <w:uiPriority w:val="99"/>
    <w:rsid w:val="00C001F3"/>
    <w:rPr>
      <w:caps/>
      <w:lang w:eastAsia="ar-SA"/>
    </w:rPr>
  </w:style>
  <w:style w:type="character" w:customStyle="1" w:styleId="aff">
    <w:name w:val="Сноска_"/>
    <w:rsid w:val="00C34FED"/>
    <w:rPr>
      <w:sz w:val="16"/>
      <w:szCs w:val="16"/>
      <w:lang w:bidi="ar-SA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DB288C"/>
    <w:rPr>
      <w:rFonts w:ascii="Century Schoolbook" w:hAnsi="Century Schoolbook" w:cs="Century Schoolbook"/>
      <w:i/>
      <w:iCs/>
      <w:sz w:val="18"/>
      <w:szCs w:val="18"/>
      <w:lang w:bidi="ar-SA"/>
    </w:rPr>
  </w:style>
  <w:style w:type="character" w:customStyle="1" w:styleId="210">
    <w:name w:val="Основной текст + Полужирный21"/>
    <w:rsid w:val="006E0C49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00">
    <w:name w:val="Основной текст + Полужирный20"/>
    <w:aliases w:val="Курсив17"/>
    <w:rsid w:val="005B1D90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32">
    <w:name w:val="Основной текст + Курсив3"/>
    <w:rsid w:val="00A47E76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10">
    <w:name w:val="Основной текст (11) + Не курсив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Standard1">
    <w:name w:val="Standard Знак1"/>
    <w:link w:val="Standard"/>
    <w:uiPriority w:val="99"/>
    <w:locked/>
    <w:rsid w:val="004B6473"/>
    <w:rPr>
      <w:rFonts w:ascii="Arial" w:eastAsia="SimSun" w:hAnsi="Arial" w:cs="Mangal"/>
      <w:kern w:val="3"/>
      <w:sz w:val="24"/>
      <w:szCs w:val="24"/>
      <w:lang w:val="ru-RU" w:eastAsia="zh-CN" w:bidi="hi-IN"/>
    </w:rPr>
  </w:style>
  <w:style w:type="character" w:customStyle="1" w:styleId="aff0">
    <w:name w:val="Основной текст + Полужирный"/>
    <w:semiHidden/>
    <w:rsid w:val="0027525A"/>
    <w:rPr>
      <w:rFonts w:ascii="Century Schoolbook" w:hAnsi="Century Schoolbook"/>
      <w:b/>
      <w:bCs/>
      <w:sz w:val="24"/>
      <w:szCs w:val="24"/>
      <w:lang w:bidi="ar-SA"/>
    </w:rPr>
  </w:style>
  <w:style w:type="paragraph" w:customStyle="1" w:styleId="27">
    <w:name w:val="Абзац списка2"/>
    <w:basedOn w:val="a"/>
    <w:rsid w:val="00F26219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1">
    <w:name w:val="annotation reference"/>
    <w:semiHidden/>
    <w:unhideWhenUsed/>
    <w:rsid w:val="00294286"/>
    <w:rPr>
      <w:sz w:val="16"/>
      <w:szCs w:val="16"/>
    </w:rPr>
  </w:style>
  <w:style w:type="paragraph" w:customStyle="1" w:styleId="WW-12">
    <w:name w:val="WW-????????12"/>
    <w:basedOn w:val="a"/>
    <w:uiPriority w:val="99"/>
    <w:rsid w:val="009B3ECE"/>
    <w:pPr>
      <w:widowControl w:val="0"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aff2">
    <w:name w:val="??????"/>
    <w:basedOn w:val="WW-12"/>
    <w:uiPriority w:val="99"/>
    <w:rsid w:val="009B3ECE"/>
    <w:pPr>
      <w:ind w:firstLine="244"/>
    </w:pPr>
  </w:style>
  <w:style w:type="character" w:customStyle="1" w:styleId="Standard0">
    <w:name w:val="Standard Знак"/>
    <w:rsid w:val="00172D7D"/>
    <w:rPr>
      <w:rFonts w:ascii="Times New Roman" w:hAnsi="Times New Roman"/>
      <w:kern w:val="3"/>
      <w:sz w:val="24"/>
      <w:szCs w:val="24"/>
      <w:lang w:bidi="ar-SA"/>
    </w:rPr>
  </w:style>
  <w:style w:type="paragraph" w:styleId="aff3">
    <w:name w:val="Block Text"/>
    <w:basedOn w:val="a"/>
    <w:semiHidden/>
    <w:rsid w:val="006D5583"/>
    <w:pPr>
      <w:widowControl w:val="0"/>
      <w:suppressAutoHyphens w:val="0"/>
      <w:autoSpaceDE w:val="0"/>
      <w:autoSpaceDN w:val="0"/>
      <w:adjustRightInd w:val="0"/>
      <w:spacing w:after="0" w:line="240" w:lineRule="auto"/>
      <w:ind w:left="144" w:right="720" w:firstLine="576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28">
    <w:name w:val="Без интервала2"/>
    <w:rsid w:val="00134857"/>
    <w:rPr>
      <w:rFonts w:ascii="Calibri" w:hAnsi="Calibri" w:cs="Calibri"/>
      <w:sz w:val="22"/>
      <w:szCs w:val="22"/>
      <w:lang w:eastAsia="en-US"/>
    </w:rPr>
  </w:style>
  <w:style w:type="character" w:customStyle="1" w:styleId="33">
    <w:name w:val="Основной текст + Полужирный3"/>
    <w:aliases w:val="Курсив7"/>
    <w:rsid w:val="00B8221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527">
    <w:name w:val="Заголовок №527"/>
    <w:rsid w:val="00B8221D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51">
    <w:name w:val="Заголовок №5 + Не полужирный1"/>
    <w:aliases w:val="Не курсив9"/>
    <w:rsid w:val="00B8221D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submenu-table">
    <w:name w:val="submenu-table"/>
    <w:basedOn w:val="a0"/>
    <w:rsid w:val="00547632"/>
  </w:style>
  <w:style w:type="character" w:styleId="aff4">
    <w:name w:val="Emphasis"/>
    <w:basedOn w:val="a0"/>
    <w:uiPriority w:val="20"/>
    <w:qFormat/>
    <w:rsid w:val="00727ED5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5907AE"/>
    <w:pPr>
      <w:numPr>
        <w:numId w:val="30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kern w:val="0"/>
      <w:sz w:val="28"/>
      <w:szCs w:val="24"/>
      <w:lang w:eastAsia="ru-RU"/>
    </w:rPr>
  </w:style>
  <w:style w:type="character" w:customStyle="1" w:styleId="af0">
    <w:name w:val="Основной Знак"/>
    <w:link w:val="af"/>
    <w:rsid w:val="005907AE"/>
    <w:rPr>
      <w:rFonts w:ascii="NewtonCSanPin" w:hAnsi="NewtonCSanPin" w:cs="NewtonCSanPin"/>
      <w:color w:val="000000"/>
      <w:sz w:val="21"/>
      <w:szCs w:val="21"/>
    </w:rPr>
  </w:style>
  <w:style w:type="paragraph" w:styleId="aff5">
    <w:name w:val="Title"/>
    <w:basedOn w:val="a"/>
    <w:next w:val="a"/>
    <w:link w:val="aff6"/>
    <w:uiPriority w:val="99"/>
    <w:qFormat/>
    <w:rsid w:val="00A87299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6">
    <w:name w:val="Название Знак"/>
    <w:basedOn w:val="a0"/>
    <w:link w:val="aff5"/>
    <w:uiPriority w:val="99"/>
    <w:rsid w:val="00A87299"/>
    <w:rPr>
      <w:rFonts w:ascii="Cambria" w:eastAsia="Calibri" w:hAnsi="Cambria"/>
      <w:b/>
      <w:bCs/>
      <w:kern w:val="28"/>
      <w:sz w:val="32"/>
      <w:szCs w:val="32"/>
    </w:rPr>
  </w:style>
  <w:style w:type="table" w:styleId="aff7">
    <w:name w:val="Table Grid"/>
    <w:basedOn w:val="a1"/>
    <w:uiPriority w:val="59"/>
    <w:rsid w:val="00F8374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1"/>
    <w:next w:val="aff7"/>
    <w:uiPriority w:val="59"/>
    <w:rsid w:val="00F8374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ff7"/>
    <w:uiPriority w:val="59"/>
    <w:rsid w:val="00DB288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ff7"/>
    <w:uiPriority w:val="59"/>
    <w:rsid w:val="004A05C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Strong"/>
    <w:basedOn w:val="a0"/>
    <w:uiPriority w:val="22"/>
    <w:qFormat/>
    <w:rsid w:val="00CE7A7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111E8-A733-4FDB-B521-29AAF9640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70</Pages>
  <Words>14361</Words>
  <Characters>81862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ЗПР</vt:lpstr>
    </vt:vector>
  </TitlesOfParts>
  <Company>RUSSIA</Company>
  <LinksUpToDate>false</LinksUpToDate>
  <CharactersWithSpaces>96031</CharactersWithSpaces>
  <SharedDoc>false</SharedDoc>
  <HLinks>
    <vt:vector size="168" baseType="variant">
      <vt:variant>
        <vt:i4>1966131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_Toc415833137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_Toc415833136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_Toc415833135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_Toc415833134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_Toc415833133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_Toc415833132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_Toc415833131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_Toc415833130</vt:lpwstr>
      </vt:variant>
      <vt:variant>
        <vt:i4>2031667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_Toc415833129</vt:lpwstr>
      </vt:variant>
      <vt:variant>
        <vt:i4>2031667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_Toc415833128</vt:lpwstr>
      </vt:variant>
      <vt:variant>
        <vt:i4>2031667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_Toc415833127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_Toc415833126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_Toc415833125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_Toc415833124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_Toc415833123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_Toc415833122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_Toc415833121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_Toc415833120</vt:lpwstr>
      </vt:variant>
      <vt:variant>
        <vt:i4>1835059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_Toc415833119</vt:lpwstr>
      </vt:variant>
      <vt:variant>
        <vt:i4>1835059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_Toc415833118</vt:lpwstr>
      </vt:variant>
      <vt:variant>
        <vt:i4>1835059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_Toc415833117</vt:lpwstr>
      </vt:variant>
      <vt:variant>
        <vt:i4>1835059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_Toc415833116</vt:lpwstr>
      </vt:variant>
      <vt:variant>
        <vt:i4>1835059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_Toc415833115</vt:lpwstr>
      </vt:variant>
      <vt:variant>
        <vt:i4>1835059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_Toc415833114</vt:lpwstr>
      </vt:variant>
      <vt:variant>
        <vt:i4>1835059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_Toc415833113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_Toc415833112</vt:lpwstr>
      </vt:variant>
      <vt:variant>
        <vt:i4>4456527</vt:i4>
      </vt:variant>
      <vt:variant>
        <vt:i4>3</vt:i4>
      </vt:variant>
      <vt:variant>
        <vt:i4>0</vt:i4>
      </vt:variant>
      <vt:variant>
        <vt:i4>5</vt:i4>
      </vt:variant>
      <vt:variant>
        <vt:lpwstr>http://almanah.ikprao.ru/articles/almanah-5/rebenok-s-osobymi-obrazovatelnymi-potrebnostjami</vt:lpwstr>
      </vt:variant>
      <vt:variant>
        <vt:lpwstr/>
      </vt:variant>
      <vt:variant>
        <vt:i4>4456527</vt:i4>
      </vt:variant>
      <vt:variant>
        <vt:i4>0</vt:i4>
      </vt:variant>
      <vt:variant>
        <vt:i4>0</vt:i4>
      </vt:variant>
      <vt:variant>
        <vt:i4>5</vt:i4>
      </vt:variant>
      <vt:variant>
        <vt:lpwstr>http://almanah.ikprao.ru/articles/almanah-5/rebenok-s-osobymi-obrazovatelnymi-potrebnostjami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ЗПР</dc:title>
  <dc:creator>OSokolova</dc:creator>
  <cp:lastModifiedBy>OSokolova</cp:lastModifiedBy>
  <cp:revision>89</cp:revision>
  <cp:lastPrinted>2017-01-20T01:55:00Z</cp:lastPrinted>
  <dcterms:created xsi:type="dcterms:W3CDTF">2015-12-29T08:47:00Z</dcterms:created>
  <dcterms:modified xsi:type="dcterms:W3CDTF">2018-10-01T01:27:00Z</dcterms:modified>
</cp:coreProperties>
</file>