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71" w:rsidRDefault="004F6CE1" w:rsidP="006C28CE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81015" cy="7675880"/>
            <wp:effectExtent l="19050" t="0" r="635" b="0"/>
            <wp:docPr id="2" name="Рисунок 1" descr="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71" w:rsidRDefault="002E6471" w:rsidP="006C28CE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471" w:rsidRPr="00F63254" w:rsidRDefault="002E6471" w:rsidP="006C28CE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12D07" w:rsidRDefault="00E12D07" w:rsidP="006C28CE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15833112"/>
    </w:p>
    <w:p w:rsidR="00896435" w:rsidRDefault="00896435" w:rsidP="006C28CE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6CE1" w:rsidRPr="007F2513" w:rsidRDefault="004F6CE1" w:rsidP="006C28CE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844B6" w:rsidRPr="007F2513" w:rsidRDefault="009844B6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932B2" w:rsidRPr="007F2513" w:rsidRDefault="009844B6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1.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3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7F2513" w:rsidRDefault="009844B6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1.1.</w:t>
      </w:r>
      <w:r w:rsidR="004638B4"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A6DCD" w:rsidRPr="007F2513">
        <w:rPr>
          <w:rFonts w:ascii="Times New Roman" w:hAnsi="Times New Roman" w:cs="Times New Roman"/>
          <w:b/>
          <w:sz w:val="28"/>
          <w:szCs w:val="28"/>
        </w:rPr>
        <w:t xml:space="preserve">        3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7F2513" w:rsidRDefault="009932B2" w:rsidP="006C28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1.2. Планируемые результаты освоения </w:t>
      </w:r>
      <w:proofErr w:type="gramStart"/>
      <w:r w:rsidRPr="007F2513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7F2513">
        <w:rPr>
          <w:rFonts w:ascii="Times New Roman" w:hAnsi="Times New Roman" w:cs="Times New Roman"/>
          <w:b/>
          <w:sz w:val="28"/>
          <w:szCs w:val="28"/>
        </w:rPr>
        <w:t xml:space="preserve">  с задержкой психического развития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адаптированной основной общеобразовательной программы </w:t>
      </w:r>
      <w:r w:rsidR="00CA6DCD" w:rsidRPr="007F2513">
        <w:rPr>
          <w:rFonts w:ascii="Times New Roman" w:hAnsi="Times New Roman" w:cs="Times New Roman"/>
          <w:b/>
          <w:sz w:val="28"/>
          <w:szCs w:val="28"/>
        </w:rPr>
        <w:t>начального общего образо</w:t>
      </w:r>
      <w:r w:rsidR="006C28CE">
        <w:rPr>
          <w:rFonts w:ascii="Times New Roman" w:hAnsi="Times New Roman" w:cs="Times New Roman"/>
          <w:b/>
          <w:sz w:val="28"/>
          <w:szCs w:val="28"/>
        </w:rPr>
        <w:t>вания</w:t>
      </w:r>
      <w:r w:rsidR="006C28CE">
        <w:rPr>
          <w:rFonts w:ascii="Times New Roman" w:hAnsi="Times New Roman" w:cs="Times New Roman"/>
          <w:b/>
          <w:sz w:val="28"/>
          <w:szCs w:val="28"/>
        </w:rPr>
        <w:tab/>
        <w:t>11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9932B2" w:rsidRPr="007F2513" w:rsidRDefault="009932B2" w:rsidP="006C28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1.3. Система оценки достижения </w:t>
      </w:r>
      <w:proofErr w:type="gramStart"/>
      <w:r w:rsidRPr="007F2513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7F2513">
        <w:rPr>
          <w:rFonts w:ascii="Times New Roman" w:hAnsi="Times New Roman" w:cs="Times New Roman"/>
          <w:b/>
          <w:sz w:val="28"/>
          <w:szCs w:val="28"/>
        </w:rPr>
        <w:t xml:space="preserve">  с задержкой психического развития</w:t>
      </w:r>
      <w:r w:rsidR="007B2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планируемых результатов освоения  адаптированной основной общеобразовательной программы  начального общего образования</w:t>
      </w:r>
      <w:r w:rsidR="007F251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7619C">
        <w:rPr>
          <w:rFonts w:ascii="Times New Roman" w:hAnsi="Times New Roman" w:cs="Times New Roman"/>
          <w:b/>
          <w:sz w:val="28"/>
          <w:szCs w:val="28"/>
        </w:rPr>
        <w:t xml:space="preserve">                              14</w:t>
      </w:r>
    </w:p>
    <w:p w:rsidR="004638B4" w:rsidRPr="007F2513" w:rsidRDefault="009844B6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2.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</w:r>
      <w:r w:rsidR="004638B4"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065F8A">
        <w:rPr>
          <w:rFonts w:ascii="Times New Roman" w:hAnsi="Times New Roman" w:cs="Times New Roman"/>
          <w:b/>
          <w:sz w:val="28"/>
          <w:szCs w:val="28"/>
        </w:rPr>
        <w:t xml:space="preserve">                              18</w:t>
      </w:r>
    </w:p>
    <w:p w:rsidR="009932B2" w:rsidRPr="007F2513" w:rsidRDefault="004638B4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Направление и содержание программы коррекционной </w:t>
      </w:r>
    </w:p>
    <w:p w:rsidR="009932B2" w:rsidRPr="007F2513" w:rsidRDefault="009932B2" w:rsidP="006C28CE">
      <w:pPr>
        <w:spacing w:line="240" w:lineRule="auto"/>
        <w:ind w:right="-283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работы                                                                             </w:t>
      </w:r>
      <w:r w:rsidR="00065F8A">
        <w:rPr>
          <w:rFonts w:ascii="Times New Roman" w:hAnsi="Times New Roman" w:cs="Times New Roman"/>
          <w:b/>
          <w:sz w:val="28"/>
          <w:szCs w:val="28"/>
        </w:rPr>
        <w:t xml:space="preserve">                              19</w:t>
      </w:r>
    </w:p>
    <w:p w:rsidR="009932B2" w:rsidRPr="007F2513" w:rsidRDefault="00CA6DCD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Организационный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</w:t>
      </w:r>
      <w:r w:rsidR="00534D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A62">
        <w:rPr>
          <w:rFonts w:ascii="Times New Roman" w:hAnsi="Times New Roman" w:cs="Times New Roman"/>
          <w:b/>
          <w:sz w:val="28"/>
          <w:szCs w:val="28"/>
        </w:rPr>
        <w:t>22</w:t>
      </w:r>
    </w:p>
    <w:p w:rsidR="00CA6DCD" w:rsidRPr="007F2513" w:rsidRDefault="00CA6DCD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3.1.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0908E8">
        <w:rPr>
          <w:rFonts w:ascii="Times New Roman" w:hAnsi="Times New Roman" w:cs="Times New Roman"/>
          <w:b/>
          <w:sz w:val="28"/>
          <w:szCs w:val="28"/>
        </w:rPr>
        <w:t>22</w:t>
      </w:r>
    </w:p>
    <w:p w:rsidR="009932B2" w:rsidRDefault="00CA6DCD" w:rsidP="006C28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3.2.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11DD7">
        <w:rPr>
          <w:rFonts w:ascii="Times New Roman" w:hAnsi="Times New Roman" w:cs="Times New Roman"/>
          <w:b/>
          <w:sz w:val="28"/>
          <w:szCs w:val="28"/>
        </w:rPr>
        <w:t>2</w:t>
      </w:r>
      <w:r w:rsidR="00A5317C">
        <w:rPr>
          <w:rFonts w:ascii="Times New Roman" w:hAnsi="Times New Roman" w:cs="Times New Roman"/>
          <w:b/>
          <w:sz w:val="28"/>
          <w:szCs w:val="28"/>
        </w:rPr>
        <w:t>6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C2803" w:rsidRPr="007F25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51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932B2" w:rsidRDefault="009932B2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37D4" w:rsidRDefault="00C437D4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37D4" w:rsidRDefault="00C437D4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2D07" w:rsidRDefault="00E12D07" w:rsidP="006C28CE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7752" w:rsidRDefault="00907752" w:rsidP="006C28CE">
      <w:pPr>
        <w:tabs>
          <w:tab w:val="left" w:pos="0"/>
          <w:tab w:val="right" w:leader="dot" w:pos="9639"/>
        </w:tabs>
        <w:spacing w:before="240" w:after="24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15833113"/>
      <w:bookmarkEnd w:id="0"/>
      <w:r w:rsidRPr="00F63254"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  <w:lastRenderedPageBreak/>
        <w:t>а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даптированная основная </w:t>
      </w:r>
      <w:r w:rsidR="00D61702"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Обще</w:t>
      </w:r>
      <w:r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разовательная программа начального общего образования </w:t>
      </w:r>
      <w:r w:rsidR="00E3276D">
        <w:rPr>
          <w:rFonts w:ascii="Times New Roman" w:hAnsi="Times New Roman" w:cs="Times New Roman"/>
          <w:b/>
          <w:caps/>
          <w:color w:val="auto"/>
          <w:sz w:val="28"/>
          <w:szCs w:val="28"/>
        </w:rPr>
        <w:t>МАОУ</w:t>
      </w:r>
      <w:r w:rsidR="004C3028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 СШ №141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обучающихся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br/>
        <w:t xml:space="preserve">С ЗАДЕРЖКОЙ ПСИХИЧЕСКОГО РАЗВИТИЯ (вариант </w:t>
      </w:r>
      <w:r>
        <w:rPr>
          <w:rFonts w:ascii="Times New Roman" w:hAnsi="Times New Roman" w:cs="Times New Roman"/>
          <w:b/>
          <w:caps/>
          <w:color w:val="auto"/>
          <w:sz w:val="28"/>
          <w:szCs w:val="28"/>
        </w:rPr>
        <w:t>7.1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>)</w:t>
      </w:r>
      <w:bookmarkEnd w:id="1"/>
    </w:p>
    <w:p w:rsidR="00907752" w:rsidRPr="00EC2DC3" w:rsidRDefault="00EC2DC3" w:rsidP="006C28CE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15833114"/>
      <w:r w:rsidRPr="00EC2DC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2"/>
    </w:p>
    <w:p w:rsidR="00907752" w:rsidRDefault="00B65CBF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_Toc415833115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3"/>
    </w:p>
    <w:p w:rsidR="00231C38" w:rsidRPr="00EE7C45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задержкой психического развития (вариант 7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="00E3276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деятельности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ЗПР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учетом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231C38" w:rsidRPr="00EE7C45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 (вариант 7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изм. от 29.06.2011, 25.12.2013, 24.11.2015),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  <w:proofErr w:type="gramEnd"/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стандартом начального общего образования (далее–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ФГ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ОС), утвержденным приказом Министерства образования и науки РФ от 6.10.2009 №373 (с изм.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</w:t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стандаром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Минобрнауки</w:t>
      </w:r>
      <w:proofErr w:type="spellEnd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231C38" w:rsidRPr="00EE7C45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="00E3276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№141,</w:t>
      </w:r>
    </w:p>
    <w:p w:rsidR="00231C38" w:rsidRPr="00094E4F" w:rsidRDefault="00231C38" w:rsidP="006C28CE">
      <w:pPr>
        <w:shd w:val="clear" w:color="auto" w:fill="FFFFFF"/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учетом Примерной адаптированной основной общеобразовательной программы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</w:t>
      </w:r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го образования </w:t>
      </w:r>
      <w:proofErr w:type="gramStart"/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ЗПР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</w:p>
    <w:p w:rsidR="00231C38" w:rsidRPr="00B65CBF" w:rsidRDefault="00231C38" w:rsidP="006C28CE">
      <w:pPr>
        <w:tabs>
          <w:tab w:val="left" w:pos="0"/>
          <w:tab w:val="right" w:leader="dot" w:pos="9639"/>
        </w:tabs>
        <w:spacing w:before="120" w:after="120" w:line="240" w:lineRule="auto"/>
        <w:ind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C3DA3" w:rsidRDefault="009C3DA3" w:rsidP="006C28CE">
      <w:pPr>
        <w:pStyle w:val="14TexstOSNOVA1012"/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 w:rsidR="00EA7D8D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EA7D8D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EA7D8D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EA7D8D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BB7EF8" w:rsidRDefault="00EA7D8D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iCs/>
          <w:kern w:val="1"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>Цель реализации АООП НОО</w:t>
      </w:r>
      <w:r>
        <w:rPr>
          <w:rFonts w:ascii="Times New Roman" w:hAnsi="Times New Roman"/>
          <w:b/>
          <w:sz w:val="28"/>
          <w:szCs w:val="28"/>
        </w:rPr>
        <w:t xml:space="preserve"> обучающихся с ЗПР</w:t>
      </w:r>
      <w:r w:rsidRPr="00301148">
        <w:rPr>
          <w:rStyle w:val="afd"/>
          <w:rFonts w:ascii="Times New Roman" w:hAnsi="Times New Roman"/>
          <w:caps w:val="0"/>
        </w:rPr>
        <w:t xml:space="preserve"> —</w:t>
      </w:r>
      <w:r w:rsidR="00BB7EF8">
        <w:rPr>
          <w:rStyle w:val="afd"/>
          <w:rFonts w:ascii="Times New Roman" w:hAnsi="Times New Roman"/>
          <w:caps w:val="0"/>
        </w:rPr>
        <w:t xml:space="preserve"> </w:t>
      </w:r>
      <w:r w:rsidR="002A7C3B" w:rsidRPr="00301148">
        <w:rPr>
          <w:rStyle w:val="afd"/>
          <w:rFonts w:ascii="Times New Roman" w:hAnsi="Times New Roman"/>
          <w:caps w:val="0"/>
        </w:rPr>
        <w:t xml:space="preserve">обеспечение выполнения требований </w:t>
      </w:r>
      <w:r w:rsidR="002A7C3B" w:rsidRPr="00EA7D8D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посредством </w:t>
      </w:r>
      <w:r w:rsidR="00BB7EF8">
        <w:rPr>
          <w:rStyle w:val="afd"/>
          <w:rFonts w:ascii="Times New Roman" w:hAnsi="Times New Roman" w:cs="Times New Roman"/>
          <w:iCs/>
          <w:caps w:val="0"/>
          <w:lang w:eastAsia="ar-SA"/>
        </w:rPr>
        <w:t>с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>оздани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>я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условий для ма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ксимального удовлетворения особых образовательных потребностей обучающихся с 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ЗПР,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 обеспечивающих усвоение ими социального и культурного опыта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.</w:t>
      </w:r>
    </w:p>
    <w:p w:rsidR="00EA7D8D" w:rsidRPr="00301148" w:rsidRDefault="00EA7D8D" w:rsidP="006C28CE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148"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 w:rsidRPr="00301148">
        <w:rPr>
          <w:rStyle w:val="afd"/>
          <w:rFonts w:ascii="Times New Roman" w:hAnsi="Times New Roman"/>
          <w:caps w:val="0"/>
        </w:rPr>
        <w:t xml:space="preserve">при разработке и реализации </w:t>
      </w:r>
      <w:r>
        <w:rPr>
          <w:rStyle w:val="afd"/>
          <w:rFonts w:ascii="Times New Roman" w:hAnsi="Times New Roman"/>
          <w:caps w:val="0"/>
        </w:rPr>
        <w:t>Организацией</w:t>
      </w:r>
      <w:r w:rsidRPr="00301148">
        <w:rPr>
          <w:rStyle w:val="afd"/>
          <w:rFonts w:ascii="Times New Roman" w:hAnsi="Times New Roman"/>
          <w:caps w:val="0"/>
        </w:rPr>
        <w:t xml:space="preserve"> </w:t>
      </w:r>
      <w:r>
        <w:rPr>
          <w:rStyle w:val="afd"/>
          <w:rFonts w:ascii="Times New Roman" w:hAnsi="Times New Roman"/>
          <w:caps w:val="0"/>
        </w:rPr>
        <w:t>АООП НОО</w:t>
      </w:r>
      <w:r w:rsidRPr="00301148">
        <w:rPr>
          <w:rFonts w:ascii="Times New Roman" w:hAnsi="Times New Roman"/>
          <w:sz w:val="28"/>
          <w:szCs w:val="28"/>
        </w:rPr>
        <w:t xml:space="preserve"> </w:t>
      </w:r>
      <w:r w:rsidRPr="00EA7D8D">
        <w:rPr>
          <w:rFonts w:ascii="Times New Roman" w:hAnsi="Times New Roman"/>
          <w:sz w:val="28"/>
          <w:szCs w:val="28"/>
        </w:rPr>
        <w:t xml:space="preserve">обучающихся с </w:t>
      </w:r>
      <w:r>
        <w:rPr>
          <w:rFonts w:ascii="Times New Roman" w:hAnsi="Times New Roman"/>
          <w:sz w:val="28"/>
          <w:szCs w:val="28"/>
        </w:rPr>
        <w:t>ЗПР</w:t>
      </w:r>
      <w:r w:rsidRPr="00301148">
        <w:rPr>
          <w:rFonts w:ascii="Times New Roman" w:hAnsi="Times New Roman"/>
          <w:sz w:val="28"/>
          <w:szCs w:val="28"/>
        </w:rPr>
        <w:t xml:space="preserve"> предусматривает решение следующих основных задач:</w:t>
      </w:r>
    </w:p>
    <w:p w:rsidR="00EA7D8D" w:rsidRDefault="00EA7D8D" w:rsidP="006C28CE">
      <w:pPr>
        <w:pStyle w:val="afc"/>
        <w:spacing w:line="240" w:lineRule="auto"/>
        <w:ind w:firstLine="709"/>
        <w:rPr>
          <w:caps w:val="0"/>
          <w:color w:val="auto"/>
        </w:rPr>
      </w:pPr>
      <w:r w:rsidRPr="00493A5F">
        <w:rPr>
          <w:color w:val="auto"/>
        </w:rPr>
        <w:t>• </w:t>
      </w:r>
      <w:r w:rsidR="00660A5A" w:rsidRPr="00301148">
        <w:rPr>
          <w:caps w:val="0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</w:t>
      </w:r>
      <w:r w:rsidR="00660A5A" w:rsidRPr="00493A5F">
        <w:rPr>
          <w:caps w:val="0"/>
          <w:color w:val="auto"/>
        </w:rPr>
        <w:t xml:space="preserve"> </w:t>
      </w:r>
      <w:r w:rsidRPr="00493A5F">
        <w:rPr>
          <w:caps w:val="0"/>
          <w:color w:val="auto"/>
        </w:rPr>
        <w:t>обучающихся</w:t>
      </w:r>
      <w:r w:rsidR="00660A5A">
        <w:rPr>
          <w:caps w:val="0"/>
          <w:color w:val="auto"/>
        </w:rPr>
        <w:t xml:space="preserve"> с ЗПР</w:t>
      </w:r>
      <w:r w:rsidRPr="00493A5F">
        <w:rPr>
          <w:caps w:val="0"/>
          <w:color w:val="auto"/>
        </w:rPr>
        <w:t>;</w:t>
      </w:r>
    </w:p>
    <w:p w:rsidR="008005F4" w:rsidRDefault="008005F4" w:rsidP="006C28CE">
      <w:pPr>
        <w:pStyle w:val="afc"/>
        <w:spacing w:line="240" w:lineRule="auto"/>
        <w:ind w:firstLine="709"/>
      </w:pPr>
      <w:r w:rsidRPr="00301148">
        <w:t>• </w:t>
      </w:r>
      <w:r>
        <w:rPr>
          <w:caps w:val="0"/>
        </w:rPr>
        <w:t xml:space="preserve">достижение </w:t>
      </w:r>
      <w:r w:rsidRPr="00301148">
        <w:rPr>
          <w:caps w:val="0"/>
        </w:rPr>
        <w:t>планируемых результатов освоени</w:t>
      </w:r>
      <w:r>
        <w:rPr>
          <w:caps w:val="0"/>
        </w:rPr>
        <w:t>я</w:t>
      </w:r>
      <w:r w:rsidRPr="00301148">
        <w:rPr>
          <w:caps w:val="0"/>
        </w:rPr>
        <w:t xml:space="preserve"> </w:t>
      </w:r>
      <w:r>
        <w:rPr>
          <w:caps w:val="0"/>
        </w:rPr>
        <w:t>АООП НОО,</w:t>
      </w:r>
      <w:r w:rsidRPr="00301148">
        <w:rPr>
          <w:caps w:val="0"/>
        </w:rPr>
        <w:t xml:space="preserve"> целевых установок, приобретени</w:t>
      </w:r>
      <w:r>
        <w:rPr>
          <w:caps w:val="0"/>
        </w:rPr>
        <w:t>е</w:t>
      </w:r>
      <w:r w:rsidRPr="00301148">
        <w:rPr>
          <w:caps w:val="0"/>
        </w:rPr>
        <w:t xml:space="preserve">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</w:t>
      </w:r>
      <w:r>
        <w:rPr>
          <w:caps w:val="0"/>
        </w:rPr>
        <w:t>с ЗПР</w:t>
      </w:r>
      <w:r w:rsidRPr="00301148">
        <w:rPr>
          <w:caps w:val="0"/>
        </w:rPr>
        <w:t>, индивидуальными особенностями развития и состояния здоровья</w:t>
      </w:r>
      <w:r w:rsidRPr="00301148">
        <w:t>;</w:t>
      </w:r>
    </w:p>
    <w:p w:rsidR="004A04DF" w:rsidRDefault="004A04DF" w:rsidP="006C28CE">
      <w:pPr>
        <w:pStyle w:val="afc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 xml:space="preserve">становление и развитие личности </w:t>
      </w:r>
      <w:r w:rsidR="00C41F38">
        <w:rPr>
          <w:caps w:val="0"/>
        </w:rPr>
        <w:t xml:space="preserve">обучающегося с ЗПР </w:t>
      </w:r>
      <w:r w:rsidRPr="00301148">
        <w:rPr>
          <w:caps w:val="0"/>
        </w:rPr>
        <w:t>в её индивидуальности, самобытности, уникальности и неповторимости</w:t>
      </w:r>
      <w:r w:rsidR="00C41F38">
        <w:rPr>
          <w:caps w:val="0"/>
        </w:rPr>
        <w:t xml:space="preserve"> </w:t>
      </w:r>
      <w:r w:rsidR="00C41F38" w:rsidRPr="00EA2B30">
        <w:rPr>
          <w:caps w:val="0"/>
          <w:kern w:val="2"/>
        </w:rPr>
        <w:t xml:space="preserve">с обеспечением преодоления возможных трудностей </w:t>
      </w:r>
      <w:r w:rsidR="00C41F38">
        <w:rPr>
          <w:caps w:val="0"/>
          <w:kern w:val="2"/>
        </w:rPr>
        <w:t>познавательного</w:t>
      </w:r>
      <w:r w:rsidR="00C41F38" w:rsidRPr="00EA2B30">
        <w:rPr>
          <w:caps w:val="0"/>
          <w:kern w:val="2"/>
        </w:rPr>
        <w:t>, коммуникативного, двигательного, личностного развития</w:t>
      </w:r>
      <w:r w:rsidRPr="00301148">
        <w:t>;</w:t>
      </w:r>
    </w:p>
    <w:p w:rsidR="00ED010F" w:rsidRPr="00ED010F" w:rsidRDefault="00ED010F" w:rsidP="006C28CE">
      <w:pPr>
        <w:pStyle w:val="afc"/>
        <w:spacing w:line="240" w:lineRule="auto"/>
        <w:ind w:firstLine="709"/>
        <w:rPr>
          <w:caps w:val="0"/>
          <w:color w:val="auto"/>
        </w:rPr>
      </w:pPr>
      <w:r w:rsidRPr="00ED010F">
        <w:rPr>
          <w:color w:val="auto"/>
        </w:rPr>
        <w:t>• </w:t>
      </w:r>
      <w:r w:rsidRPr="00ED010F">
        <w:rPr>
          <w:caps w:val="0"/>
          <w:color w:val="auto"/>
        </w:rPr>
        <w:t>со</w:t>
      </w:r>
      <w:r w:rsidRPr="00ED010F">
        <w:rPr>
          <w:caps w:val="0"/>
          <w:color w:val="auto"/>
          <w:u w:color="000000"/>
        </w:rPr>
        <w:t>здание благоприятных условий для удовлетворения особых образовательных потребностей обучающихся с ЗПР</w:t>
      </w:r>
      <w:r w:rsidRPr="00ED010F">
        <w:rPr>
          <w:color w:val="auto"/>
          <w:u w:color="000000"/>
        </w:rPr>
        <w:t>;</w:t>
      </w:r>
    </w:p>
    <w:p w:rsidR="00336FCD" w:rsidRPr="00301148" w:rsidRDefault="00336FCD" w:rsidP="006C28CE">
      <w:pPr>
        <w:pStyle w:val="afc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>обеспечение доступности получения качественного начального общего образования</w:t>
      </w:r>
      <w:r w:rsidRPr="00301148">
        <w:t>;</w:t>
      </w:r>
    </w:p>
    <w:p w:rsidR="00336FCD" w:rsidRDefault="00336FCD" w:rsidP="006C28CE">
      <w:pPr>
        <w:pStyle w:val="afc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>обеспечение преемственности начального общего и основного общего образования</w:t>
      </w:r>
      <w:r w:rsidRPr="00301148">
        <w:t>;</w:t>
      </w:r>
    </w:p>
    <w:p w:rsidR="00DB7A10" w:rsidRDefault="00DB7A10" w:rsidP="006C28CE">
      <w:pPr>
        <w:pStyle w:val="afc"/>
        <w:spacing w:line="240" w:lineRule="auto"/>
        <w:ind w:firstLine="709"/>
      </w:pPr>
      <w:r w:rsidRPr="00301148">
        <w:t>• </w:t>
      </w:r>
      <w:r w:rsidRPr="00C6295C">
        <w:rPr>
          <w:caps w:val="0"/>
          <w:color w:val="auto"/>
        </w:rPr>
        <w:t xml:space="preserve">выявление и развитие возможностей и </w:t>
      </w:r>
      <w:proofErr w:type="gramStart"/>
      <w:r w:rsidRPr="00C6295C">
        <w:rPr>
          <w:caps w:val="0"/>
          <w:color w:val="auto"/>
        </w:rPr>
        <w:t>способностей</w:t>
      </w:r>
      <w:proofErr w:type="gramEnd"/>
      <w:r w:rsidRPr="00C6295C">
        <w:rPr>
          <w:caps w:val="0"/>
          <w:color w:val="auto"/>
        </w:rPr>
        <w:t xml:space="preserve"> обучающихся</w:t>
      </w:r>
      <w:r>
        <w:rPr>
          <w:caps w:val="0"/>
          <w:color w:val="auto"/>
        </w:rPr>
        <w:t xml:space="preserve"> с ЗПР</w:t>
      </w:r>
      <w:r w:rsidRPr="00C6295C">
        <w:rPr>
          <w:caps w:val="0"/>
          <w:color w:val="auto"/>
        </w:rPr>
        <w:t xml:space="preserve">, через организацию их общественно полезной деятельности, проведения спортивно–оздоровительной работы, организацию художественного творчества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 использованием системы клубов, секций, студий и кружков (включая организационные формы на основе сетевого взаимодействия), проведении спортивных</w:t>
      </w:r>
      <w:r>
        <w:rPr>
          <w:caps w:val="0"/>
          <w:color w:val="auto"/>
        </w:rPr>
        <w:t>,</w:t>
      </w:r>
      <w:r w:rsidRPr="00C6295C">
        <w:rPr>
          <w:caps w:val="0"/>
          <w:color w:val="auto"/>
        </w:rPr>
        <w:t xml:space="preserve"> творческих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соревнований;</w:t>
      </w:r>
    </w:p>
    <w:p w:rsidR="00EA7D8D" w:rsidRPr="00301148" w:rsidRDefault="00EA7D8D" w:rsidP="006C28CE">
      <w:pPr>
        <w:pStyle w:val="afc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301148">
        <w:rPr>
          <w:caps w:val="0"/>
        </w:rPr>
        <w:t>деятельностного</w:t>
      </w:r>
      <w:proofErr w:type="spellEnd"/>
      <w:r w:rsidRPr="00301148">
        <w:rPr>
          <w:caps w:val="0"/>
        </w:rPr>
        <w:t xml:space="preserve"> типа</w:t>
      </w:r>
      <w:r w:rsidRPr="00301148">
        <w:t>;</w:t>
      </w:r>
    </w:p>
    <w:p w:rsidR="00DB7A10" w:rsidRPr="00301148" w:rsidRDefault="00DB7A10" w:rsidP="006C28CE">
      <w:pPr>
        <w:pStyle w:val="afc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 xml:space="preserve">предоставление </w:t>
      </w:r>
      <w:proofErr w:type="gramStart"/>
      <w:r w:rsidRPr="00301148">
        <w:rPr>
          <w:caps w:val="0"/>
        </w:rPr>
        <w:t>обучающимся</w:t>
      </w:r>
      <w:proofErr w:type="gramEnd"/>
      <w:r w:rsidRPr="00301148">
        <w:rPr>
          <w:caps w:val="0"/>
        </w:rPr>
        <w:t xml:space="preserve"> возможности для эффективной самостоятельной работы</w:t>
      </w:r>
      <w:r w:rsidRPr="00301148">
        <w:t>;</w:t>
      </w:r>
    </w:p>
    <w:p w:rsidR="00EA7D8D" w:rsidRPr="00065BFD" w:rsidRDefault="00EA7D8D" w:rsidP="006C28CE">
      <w:pPr>
        <w:pStyle w:val="afc"/>
        <w:spacing w:line="240" w:lineRule="auto"/>
        <w:ind w:firstLine="709"/>
      </w:pPr>
      <w:r w:rsidRPr="00301148">
        <w:lastRenderedPageBreak/>
        <w:t>• </w:t>
      </w:r>
      <w:r w:rsidRPr="00301148">
        <w:rPr>
          <w:caps w:val="0"/>
        </w:rPr>
        <w:t>участие педагогических работников</w:t>
      </w:r>
      <w:r>
        <w:rPr>
          <w:caps w:val="0"/>
        </w:rPr>
        <w:t>,</w:t>
      </w:r>
      <w:r w:rsidRPr="00301148">
        <w:rPr>
          <w:caps w:val="0"/>
        </w:rPr>
        <w:t xml:space="preserve"> обучающихся, их родителей (законных представителей) и общественности в проектировании и развитии </w:t>
      </w:r>
      <w:proofErr w:type="spellStart"/>
      <w:r w:rsidRPr="00301148">
        <w:rPr>
          <w:caps w:val="0"/>
        </w:rPr>
        <w:t>внутришкольной</w:t>
      </w:r>
      <w:proofErr w:type="spellEnd"/>
      <w:r w:rsidRPr="00301148">
        <w:rPr>
          <w:caps w:val="0"/>
        </w:rPr>
        <w:t xml:space="preserve"> социальной среды</w:t>
      </w:r>
      <w:r w:rsidR="00DE0DCE">
        <w:rPr>
          <w:caps w:val="0"/>
        </w:rPr>
        <w:t>;</w:t>
      </w:r>
    </w:p>
    <w:p w:rsidR="00DE0DCE" w:rsidRPr="00301148" w:rsidRDefault="00DE0DCE" w:rsidP="006C28CE">
      <w:pPr>
        <w:pStyle w:val="afc"/>
        <w:spacing w:line="240" w:lineRule="auto"/>
      </w:pPr>
      <w:r w:rsidRPr="00301148">
        <w:t>• </w:t>
      </w:r>
      <w:r w:rsidRPr="00301148">
        <w:rPr>
          <w:caps w:val="0"/>
        </w:rPr>
        <w:t xml:space="preserve">включение </w:t>
      </w:r>
      <w:proofErr w:type="gramStart"/>
      <w:r w:rsidRPr="00301148">
        <w:rPr>
          <w:caps w:val="0"/>
        </w:rPr>
        <w:t>обучающихся</w:t>
      </w:r>
      <w:proofErr w:type="gramEnd"/>
      <w:r w:rsidRPr="00301148">
        <w:rPr>
          <w:caps w:val="0"/>
        </w:rPr>
        <w:t xml:space="preserve"> в процессы познания и преобразования внешкольной социальной среды (населённого пункта, района, города).</w:t>
      </w:r>
    </w:p>
    <w:p w:rsidR="0058462F" w:rsidRDefault="00E83012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DE0DCE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6772FC" w:rsidRPr="00493A5F" w:rsidRDefault="006772FC" w:rsidP="006C28CE">
      <w:pPr>
        <w:pStyle w:val="afc"/>
        <w:spacing w:line="240" w:lineRule="auto"/>
        <w:ind w:firstLine="709"/>
        <w:rPr>
          <w:b/>
        </w:rPr>
      </w:pPr>
      <w:r w:rsidRPr="00F63254">
        <w:rPr>
          <w:caps w:val="0"/>
          <w:color w:val="auto"/>
          <w:kern w:val="28"/>
        </w:rPr>
        <w:t xml:space="preserve">В основу разработки </w:t>
      </w:r>
      <w:r>
        <w:rPr>
          <w:caps w:val="0"/>
          <w:color w:val="auto"/>
          <w:kern w:val="28"/>
        </w:rPr>
        <w:t xml:space="preserve">и реализации </w:t>
      </w:r>
      <w:r w:rsidRPr="00F63254">
        <w:rPr>
          <w:caps w:val="0"/>
          <w:color w:val="auto"/>
          <w:kern w:val="28"/>
        </w:rPr>
        <w:t>АООП</w:t>
      </w:r>
      <w:r w:rsidRPr="00F63254">
        <w:rPr>
          <w:bCs/>
          <w:iCs/>
          <w:caps w:val="0"/>
          <w:color w:val="auto"/>
          <w:kern w:val="28"/>
        </w:rPr>
        <w:t xml:space="preserve"> НОО</w:t>
      </w:r>
      <w:r w:rsidRPr="00F63254">
        <w:rPr>
          <w:caps w:val="0"/>
          <w:color w:val="auto"/>
          <w:kern w:val="28"/>
        </w:rPr>
        <w:t xml:space="preserve"> </w:t>
      </w:r>
      <w:proofErr w:type="gramStart"/>
      <w:r w:rsidRPr="00F63254">
        <w:rPr>
          <w:caps w:val="0"/>
          <w:color w:val="auto"/>
          <w:kern w:val="28"/>
        </w:rPr>
        <w:t>обучающихся</w:t>
      </w:r>
      <w:proofErr w:type="gramEnd"/>
      <w:r w:rsidRPr="00F63254">
        <w:rPr>
          <w:color w:val="auto"/>
          <w:kern w:val="28"/>
        </w:rPr>
        <w:t xml:space="preserve"> </w:t>
      </w:r>
      <w:r w:rsidRPr="00F63254">
        <w:rPr>
          <w:caps w:val="0"/>
          <w:color w:val="auto"/>
          <w:kern w:val="28"/>
        </w:rPr>
        <w:t xml:space="preserve">с </w:t>
      </w:r>
      <w:r>
        <w:rPr>
          <w:caps w:val="0"/>
          <w:color w:val="auto"/>
          <w:kern w:val="28"/>
        </w:rPr>
        <w:t>ЗПР</w:t>
      </w:r>
      <w:r w:rsidRPr="00F63254">
        <w:rPr>
          <w:caps w:val="0"/>
          <w:color w:val="auto"/>
          <w:kern w:val="28"/>
        </w:rPr>
        <w:t xml:space="preserve"> заложены </w:t>
      </w:r>
      <w:r w:rsidRPr="00414222">
        <w:rPr>
          <w:i/>
          <w:caps w:val="0"/>
          <w:color w:val="auto"/>
          <w:kern w:val="28"/>
        </w:rPr>
        <w:t xml:space="preserve">дифференцированный </w:t>
      </w:r>
      <w:r w:rsidRPr="00414222">
        <w:rPr>
          <w:caps w:val="0"/>
          <w:color w:val="auto"/>
          <w:kern w:val="28"/>
        </w:rPr>
        <w:t>и</w:t>
      </w:r>
      <w:r w:rsidRPr="00414222">
        <w:rPr>
          <w:i/>
          <w:caps w:val="0"/>
          <w:color w:val="auto"/>
          <w:kern w:val="28"/>
        </w:rPr>
        <w:t xml:space="preserve"> </w:t>
      </w:r>
      <w:proofErr w:type="spellStart"/>
      <w:r w:rsidRPr="00414222">
        <w:rPr>
          <w:i/>
          <w:caps w:val="0"/>
          <w:color w:val="auto"/>
          <w:kern w:val="28"/>
        </w:rPr>
        <w:t>деятельностный</w:t>
      </w:r>
      <w:proofErr w:type="spellEnd"/>
      <w:r w:rsidRPr="00414222">
        <w:rPr>
          <w:i/>
          <w:caps w:val="0"/>
          <w:color w:val="auto"/>
          <w:kern w:val="28"/>
        </w:rPr>
        <w:t xml:space="preserve"> подходы</w:t>
      </w:r>
      <w:r w:rsidRPr="00F63254">
        <w:rPr>
          <w:caps w:val="0"/>
          <w:color w:val="auto"/>
          <w:kern w:val="28"/>
        </w:rPr>
        <w:t>.</w:t>
      </w:r>
    </w:p>
    <w:p w:rsidR="006772FC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Дифференцированный подход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разработке и реализации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 НОО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реализации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разных вариантов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АООП НОО </w:t>
      </w:r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, в том числе и на основе индивидуального учебного плана. Вариант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proofErr w:type="gramStart"/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ЗПР</w:t>
      </w:r>
      <w:r w:rsidRPr="00F63254">
        <w:rPr>
          <w:color w:val="auto"/>
          <w:kern w:val="28"/>
        </w:rPr>
        <w:t xml:space="preserve">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созда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ю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реализуются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в соответствии с дифференцированно сформулированными требованиями в </w:t>
      </w:r>
      <w:r w:rsidRPr="00ED4BF4">
        <w:rPr>
          <w:rFonts w:ascii="Times New Roman" w:hAnsi="Times New Roman" w:cs="Times New Roman"/>
          <w:sz w:val="28"/>
          <w:szCs w:val="28"/>
        </w:rPr>
        <w:t xml:space="preserve">ФГОС НОО </w:t>
      </w:r>
      <w:r w:rsidRPr="00414222">
        <w:rPr>
          <w:rFonts w:ascii="Times New Roman" w:hAnsi="Times New Roman" w:cs="Times New Roman"/>
          <w:sz w:val="28"/>
          <w:szCs w:val="28"/>
        </w:rPr>
        <w:t>обучающихся с ОВЗ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:</w:t>
      </w:r>
    </w:p>
    <w:p w:rsidR="006772FC" w:rsidRPr="00F63254" w:rsidRDefault="006772FC" w:rsidP="006C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;</w:t>
      </w:r>
    </w:p>
    <w:p w:rsidR="006772FC" w:rsidRPr="00F63254" w:rsidRDefault="006772FC" w:rsidP="006C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условиям реализации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; </w:t>
      </w:r>
    </w:p>
    <w:p w:rsidR="006772FC" w:rsidRPr="00F63254" w:rsidRDefault="006772FC" w:rsidP="006C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результатам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освоения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.</w:t>
      </w:r>
    </w:p>
    <w:p w:rsidR="006772FC" w:rsidRPr="00F63254" w:rsidRDefault="006772FC" w:rsidP="006C28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Применение дифференцированного подхода к созданию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и реализации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обеспечивает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разнообразие содержания, предоставляя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обучающимся</w:t>
      </w:r>
      <w:proofErr w:type="gramEnd"/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возможность реализовать индивидуальный потенциал развития. 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Деятельностный</w:t>
      </w:r>
      <w:proofErr w:type="spellEnd"/>
      <w:r w:rsidRPr="00434F02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 xml:space="preserve"> подход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в образовании строится на признании того, что развитие личности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Основным средством реализации </w:t>
      </w: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, обеспечивающий овладение ими содержанием образования.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контексте разработки АООП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НОО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реализация </w:t>
      </w: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обеспечивает:</w:t>
      </w:r>
    </w:p>
    <w:p w:rsidR="006772FC" w:rsidRPr="00F63254" w:rsidRDefault="006772FC" w:rsidP="006C28CE">
      <w:pPr>
        <w:numPr>
          <w:ilvl w:val="0"/>
          <w:numId w:val="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6772FC" w:rsidRPr="00F63254" w:rsidRDefault="006772FC" w:rsidP="006C28CE">
      <w:pPr>
        <w:numPr>
          <w:ilvl w:val="0"/>
          <w:numId w:val="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прочное усвоение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6772FC" w:rsidRPr="00F63254" w:rsidRDefault="006772FC" w:rsidP="006C28CE">
      <w:pPr>
        <w:numPr>
          <w:ilvl w:val="0"/>
          <w:numId w:val="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6772FC" w:rsidRPr="00F63254" w:rsidRDefault="006772FC" w:rsidP="006C28CE">
      <w:pPr>
        <w:numPr>
          <w:ilvl w:val="0"/>
          <w:numId w:val="1"/>
        </w:numPr>
        <w:tabs>
          <w:tab w:val="clear" w:pos="72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положены следующие </w:t>
      </w:r>
      <w:r w:rsidRPr="00C973C8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принципы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принципы государственной политики РФ в области образования</w:t>
      </w:r>
      <w:r w:rsidR="00CA6DCD"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6772FC" w:rsidRPr="00F63254" w:rsidRDefault="006772FC" w:rsidP="006C28CE">
      <w:pPr>
        <w:spacing w:after="0" w:line="24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онтогенетический принцип; 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задержкой психического развития;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самостоятельной ориентировке и активной деятельности в реальном мире;</w:t>
      </w:r>
    </w:p>
    <w:p w:rsidR="006772FC" w:rsidRPr="00F63254" w:rsidRDefault="006772F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сотрудничества с семьей.</w:t>
      </w:r>
    </w:p>
    <w:p w:rsidR="006772FC" w:rsidRDefault="006772FC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3DA3" w:rsidRPr="009C3DA3" w:rsidRDefault="009C3DA3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DE0DCE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9B1CEB" w:rsidRPr="00ED010F" w:rsidRDefault="009B1CEB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D010F">
        <w:rPr>
          <w:rFonts w:ascii="Times New Roman" w:hAnsi="Times New Roman" w:cs="Times New Roman"/>
          <w:color w:val="auto"/>
          <w:sz w:val="28"/>
          <w:szCs w:val="28"/>
          <w:u w:color="000000"/>
        </w:rPr>
        <w:t xml:space="preserve">Адаптированная основная общеобразовательная программа начального общего образования обучающихся с ОВЗ (вариант 7.1.)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программы, </w:t>
      </w:r>
      <w:r w:rsidRPr="00ED010F">
        <w:rPr>
          <w:rFonts w:ascii="Times New Roman" w:hAnsi="Times New Roman" w:cs="Times New Roman"/>
          <w:color w:val="auto"/>
          <w:sz w:val="28"/>
          <w:szCs w:val="28"/>
        </w:rPr>
        <w:t>условиям ее реализации и результатам освоения.</w:t>
      </w:r>
      <w:proofErr w:type="gramEnd"/>
    </w:p>
    <w:p w:rsidR="00D529F1" w:rsidRPr="00D529F1" w:rsidRDefault="00982A8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="00D529F1"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29F1" w:rsidRPr="00D529F1">
        <w:rPr>
          <w:rFonts w:ascii="Times New Roman" w:hAnsi="Times New Roman" w:cs="Times New Roman"/>
          <w:sz w:val="28"/>
          <w:szCs w:val="28"/>
        </w:rPr>
        <w:t>(1 - 4 классы)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12979" w:rsidRPr="00F57733" w:rsidRDefault="00982A8C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АООП НОО представляет собой адаптированный вариант основной образовательной программы начального общего образования </w:t>
      </w:r>
      <w:r w:rsidR="00E3276D">
        <w:rPr>
          <w:rFonts w:ascii="Times New Roman" w:hAnsi="Times New Roman" w:cs="Times New Roman"/>
          <w:color w:val="auto"/>
          <w:sz w:val="28"/>
          <w:szCs w:val="28"/>
        </w:rPr>
        <w:t>МАОУ</w:t>
      </w:r>
      <w:r w:rsidR="004C3028">
        <w:rPr>
          <w:rFonts w:ascii="Times New Roman" w:hAnsi="Times New Roman" w:cs="Times New Roman"/>
          <w:color w:val="auto"/>
          <w:sz w:val="28"/>
          <w:szCs w:val="28"/>
        </w:rPr>
        <w:t xml:space="preserve"> СШ №141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(далее —</w:t>
      </w:r>
      <w:r w:rsidRPr="00B719F7">
        <w:rPr>
          <w:color w:val="auto"/>
        </w:rPr>
        <w:t xml:space="preserve">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ООП НОО). Требования к структуре АООП НОО (в том числе соотношению обязательной части и части, формируемой участниками образовательных отношений и их объему) и результатам ее освоения соответствуют федеральному государственному стандарту начального общего образования (далее — ФГОС НОО). Адаптация программы предполагает введение программы коррекционной работы,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ориентированн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на удовлетворение особых образовательных потребностей обучающихся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 с ЗПР и поддержку в освоении АООП НОО, требований к результатам освоения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программы коррекционной работы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и условиям реализации АООП НОО.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Обязательными у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словиями реализации АООП НОО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явля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тся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психолого-педагогическое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обучающ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егося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, согласованная работа учител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12979" w:rsidRPr="00F57733">
        <w:rPr>
          <w:rFonts w:ascii="Times New Roman" w:hAnsi="Times New Roman" w:cs="Times New Roman"/>
          <w:color w:val="auto"/>
          <w:sz w:val="28"/>
          <w:szCs w:val="28"/>
        </w:rPr>
        <w:t>начальных классов с педагогами, реализующими программу коррекционной работы</w:t>
      </w:r>
      <w:r w:rsidR="000E0AC4"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, содержание которой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для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каждого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обучающегося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определяется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с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учетом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его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особых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образовательных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потребностей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на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основе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рекомендаций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ПМПК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 xml:space="preserve">,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ИПР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>.</w:t>
      </w:r>
    </w:p>
    <w:p w:rsidR="00DB5815" w:rsidRPr="00F63254" w:rsidRDefault="00DB5815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Определение варианта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обучающегося с ЗПР осуществляется на основе рекомендаций психолого-медико-педагогической комиссии (ПМПК),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FF6B32" w:rsidRDefault="00FF6B32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C3DA3" w:rsidRPr="00FB065A" w:rsidRDefault="009C3DA3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Психолого-педагогическая характеристика </w:t>
      </w: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ЗПР</w:t>
      </w:r>
    </w:p>
    <w:p w:rsidR="008A40D4" w:rsidRPr="00F63254" w:rsidRDefault="008A40D4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06FF0">
        <w:rPr>
          <w:rFonts w:ascii="Times New Roman" w:hAnsi="Times New Roman" w:cs="Times New Roman"/>
          <w:color w:val="auto"/>
          <w:sz w:val="28"/>
          <w:szCs w:val="28"/>
        </w:rPr>
        <w:t>Обучающиеся с ЗПР</w:t>
      </w:r>
      <w:r w:rsidRPr="00F632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A40D4" w:rsidRPr="00F63254" w:rsidRDefault="008A40D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Категория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–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наиболее многочисленная среди детей с ограниченными возможностями здоровья (ОВЗ) и неоднородная по составу группа школьников.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:rsidR="008A40D4" w:rsidRPr="00F63254" w:rsidRDefault="008A40D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. Достаточно часто у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8A40D4" w:rsidRPr="00F63254" w:rsidRDefault="008A40D4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8A40D4" w:rsidRPr="00F63254" w:rsidRDefault="008A40D4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color w:val="auto"/>
          <w:sz w:val="28"/>
          <w:szCs w:val="28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proofErr w:type="gramStart"/>
      <w:r w:rsidRPr="00F63254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8A40D4" w:rsidRPr="00F63254" w:rsidRDefault="008A40D4" w:rsidP="006C28C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 xml:space="preserve">Различие структуры нарушения психического развития у обучающихся с ЗПР определяет необходимость многообразия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специальной поддержки в получении образования и самих образовательных маршрутов,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способностью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или неспособностью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обучающегося к освоению образования, сопоставимого по срокам с образованием здоровых сверстников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A40D4" w:rsidRPr="00F63254" w:rsidRDefault="008A40D4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Дифференциация образовательных программ начального общего образования обучающихся с ЗПР </w:t>
      </w:r>
      <w:r w:rsidR="006772FC">
        <w:rPr>
          <w:rFonts w:ascii="Times New Roman" w:hAnsi="Times New Roman" w:cs="Times New Roman"/>
          <w:color w:val="auto"/>
          <w:sz w:val="28"/>
          <w:szCs w:val="28"/>
        </w:rPr>
        <w:t>соотносит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</w:t>
      </w:r>
    </w:p>
    <w:p w:rsidR="008B4E68" w:rsidRPr="00F57733" w:rsidRDefault="008B4E68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3B26">
        <w:rPr>
          <w:rFonts w:ascii="Times New Roman" w:hAnsi="Times New Roman" w:cs="Times New Roman"/>
          <w:sz w:val="28"/>
          <w:szCs w:val="28"/>
        </w:rPr>
        <w:t xml:space="preserve">АООП НОО (вариант 7.1) </w:t>
      </w:r>
      <w:proofErr w:type="gramStart"/>
      <w:r w:rsidRPr="00003B26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003B26">
        <w:rPr>
          <w:rFonts w:ascii="Times New Roman" w:hAnsi="Times New Roman" w:cs="Times New Roman"/>
          <w:sz w:val="28"/>
          <w:szCs w:val="28"/>
        </w:rPr>
        <w:t xml:space="preserve"> обучающимся с ЗПР, достигшим к моменту поступления в школу уровня психофизического развития близкого возрастной норме, но отмеча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3B26">
        <w:rPr>
          <w:rFonts w:ascii="Times New Roman" w:hAnsi="Times New Roman" w:cs="Times New Roman"/>
          <w:sz w:val="28"/>
          <w:szCs w:val="28"/>
        </w:rPr>
        <w:t xml:space="preserve"> 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трудности произвольной </w:t>
      </w:r>
      <w:proofErr w:type="spellStart"/>
      <w:r w:rsidRPr="005E6D54">
        <w:rPr>
          <w:rFonts w:ascii="Times New Roman" w:hAnsi="Times New Roman" w:cs="Times New Roman"/>
          <w:color w:val="auto"/>
          <w:sz w:val="28"/>
          <w:szCs w:val="28"/>
        </w:rPr>
        <w:t>саморегуляции</w:t>
      </w:r>
      <w:proofErr w:type="spellEnd"/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, проявляющейся в условиях деятельности и организованного поведения, и признаки общей социально-эмоциональной незрелости. </w:t>
      </w:r>
      <w:r>
        <w:rPr>
          <w:rFonts w:ascii="Times New Roman" w:hAnsi="Times New Roman" w:cs="Times New Roman"/>
          <w:color w:val="auto"/>
          <w:sz w:val="28"/>
          <w:szCs w:val="28"/>
        </w:rPr>
        <w:t>Кроме того, у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данной категории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работоспособности и устойчивости к интеллектуальным и эмоциональным нагрузкам. </w:t>
      </w:r>
      <w:proofErr w:type="gramStart"/>
      <w:r w:rsidR="001D48CD" w:rsidRPr="00F57733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D48CD" w:rsidRPr="00F57733">
        <w:rPr>
          <w:rFonts w:ascii="Times New Roman" w:hAnsi="Times New Roman"/>
          <w:color w:val="auto"/>
          <w:sz w:val="28"/>
          <w:szCs w:val="28"/>
        </w:rPr>
        <w:t xml:space="preserve">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зрительно-моторной координации, фонетико-фонематического развития, </w:t>
      </w:r>
      <w:proofErr w:type="spellStart"/>
      <w:r w:rsidR="001D48CD" w:rsidRPr="00F57733">
        <w:rPr>
          <w:rFonts w:ascii="Times New Roman" w:hAnsi="Times New Roman"/>
          <w:color w:val="auto"/>
          <w:sz w:val="28"/>
          <w:szCs w:val="28"/>
        </w:rPr>
        <w:t>нейродинамики</w:t>
      </w:r>
      <w:proofErr w:type="spellEnd"/>
      <w:r w:rsidR="001D48CD" w:rsidRPr="00F57733">
        <w:rPr>
          <w:rFonts w:ascii="Times New Roman" w:hAnsi="Times New Roman"/>
          <w:color w:val="auto"/>
          <w:sz w:val="28"/>
          <w:szCs w:val="28"/>
        </w:rPr>
        <w:t xml:space="preserve"> и др.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>Но при этом наблюдается устойчивость форм адаптивного поведения.</w:t>
      </w:r>
      <w:proofErr w:type="gramEnd"/>
    </w:p>
    <w:p w:rsidR="009C3DA3" w:rsidRPr="00FB065A" w:rsidRDefault="009C3DA3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Особые образовательные потребности </w:t>
      </w: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ЗПР</w:t>
      </w:r>
    </w:p>
    <w:p w:rsidR="0029710A" w:rsidRPr="00F63254" w:rsidRDefault="006772FC" w:rsidP="006C28CE">
      <w:pPr>
        <w:pStyle w:val="09PodZAG"/>
        <w:widowControl w:val="0"/>
        <w:spacing w:after="0" w:line="240" w:lineRule="auto"/>
        <w:ind w:firstLine="600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Общие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 </w:t>
      </w:r>
      <w:r w:rsidRPr="006772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72FC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образовательные потребности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: </w:t>
      </w:r>
    </w:p>
    <w:p w:rsidR="0029710A" w:rsidRPr="00F63254" w:rsidRDefault="0029710A" w:rsidP="006C28CE">
      <w:pPr>
        <w:pStyle w:val="p4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29710A" w:rsidRPr="00F63254" w:rsidRDefault="0029710A" w:rsidP="006C28CE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29710A" w:rsidRPr="00FF6B32" w:rsidRDefault="0029710A" w:rsidP="006C28CE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получение начального общего образования в условиях образовательных организаций общего или специального типа, адекватного образовательным </w:t>
      </w:r>
      <w:r w:rsidR="00FF6B32">
        <w:rPr>
          <w:sz w:val="28"/>
          <w:szCs w:val="28"/>
        </w:rPr>
        <w:t>потребностям обучающегося с ОВЗ</w:t>
      </w:r>
    </w:p>
    <w:p w:rsidR="00FA3C7C" w:rsidRPr="00FA3C7C" w:rsidRDefault="0029710A" w:rsidP="006C28CE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A3C7C">
        <w:rPr>
          <w:sz w:val="28"/>
          <w:szCs w:val="28"/>
        </w:rPr>
        <w:t xml:space="preserve">обязательность непрерывности коррекционно-развивающего процесса, реализуемого, как через содержание </w:t>
      </w:r>
      <w:r w:rsidR="00510261" w:rsidRPr="00FA3C7C">
        <w:rPr>
          <w:sz w:val="28"/>
          <w:szCs w:val="28"/>
        </w:rPr>
        <w:t>предметных</w:t>
      </w:r>
      <w:r w:rsidRPr="00FA3C7C">
        <w:rPr>
          <w:sz w:val="28"/>
          <w:szCs w:val="28"/>
        </w:rPr>
        <w:t xml:space="preserve"> областей, так и в процессе индивидуальной работы;</w:t>
      </w:r>
    </w:p>
    <w:p w:rsidR="0029710A" w:rsidRPr="00F63254" w:rsidRDefault="0029710A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оптимизирующее взаимодействие ребенка с педагогами и соучениками; </w:t>
      </w:r>
    </w:p>
    <w:p w:rsidR="0029710A" w:rsidRPr="00F63254" w:rsidRDefault="0029710A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lastRenderedPageBreak/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29710A" w:rsidRPr="00F63254" w:rsidRDefault="0029710A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29710A" w:rsidRPr="00F63254" w:rsidRDefault="00D06902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</w:t>
      </w:r>
      <w:r w:rsidR="0029710A" w:rsidRPr="00F63254">
        <w:rPr>
          <w:sz w:val="28"/>
          <w:szCs w:val="28"/>
          <w:shd w:val="clear" w:color="auto" w:fill="FFFFFF"/>
        </w:rPr>
        <w:t>пецифические образовательные потребности:</w:t>
      </w:r>
    </w:p>
    <w:p w:rsidR="00B50597" w:rsidRPr="00570722" w:rsidRDefault="00B50597" w:rsidP="006C28CE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>адаптаци</w:t>
      </w:r>
      <w:r>
        <w:rPr>
          <w:rFonts w:ascii="Times New Roman" w:hAnsi="Times New Roman" w:cs="Times New Roman"/>
          <w:sz w:val="28"/>
          <w:szCs w:val="28"/>
        </w:rPr>
        <w:t>я основной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7072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начального общего образования </w:t>
      </w:r>
      <w:r w:rsidRPr="00570722">
        <w:rPr>
          <w:rFonts w:ascii="Times New Roman" w:hAnsi="Times New Roman" w:cs="Times New Roman"/>
          <w:sz w:val="28"/>
          <w:szCs w:val="28"/>
        </w:rPr>
        <w:t xml:space="preserve">с учетом необходимости коррекции </w:t>
      </w:r>
      <w:r>
        <w:rPr>
          <w:rFonts w:ascii="Times New Roman" w:hAnsi="Times New Roman" w:cs="Times New Roman"/>
          <w:sz w:val="28"/>
          <w:szCs w:val="28"/>
        </w:rPr>
        <w:t>психофизического развития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033592" w:rsidRDefault="00033592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</w:t>
      </w:r>
      <w:proofErr w:type="spellStart"/>
      <w:r w:rsidRPr="00F63254">
        <w:rPr>
          <w:sz w:val="28"/>
          <w:szCs w:val="28"/>
        </w:rPr>
        <w:t>нейродинамики</w:t>
      </w:r>
      <w:proofErr w:type="spellEnd"/>
      <w:r w:rsidRPr="00F63254">
        <w:rPr>
          <w:sz w:val="28"/>
          <w:szCs w:val="28"/>
        </w:rP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33592" w:rsidRDefault="00033592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помощи, направленной на компенсацию дефицитов эмоционального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t>развития</w:t>
      </w:r>
      <w:r w:rsidR="007E293D" w:rsidRPr="0005786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t>формирование</w:t>
      </w:r>
      <w:r w:rsidRPr="008E79E4">
        <w:rPr>
          <w:rFonts w:ascii="Times New Roman" w:hAnsi="Times New Roman" w:cs="Times New Roman"/>
          <w:sz w:val="28"/>
          <w:szCs w:val="28"/>
        </w:rPr>
        <w:t xml:space="preserve"> осознанной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 и поведения;</w:t>
      </w:r>
    </w:p>
    <w:p w:rsidR="003A4CCF" w:rsidRPr="003A4CCF" w:rsidRDefault="003A4CCF" w:rsidP="006C28CE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proofErr w:type="gramStart"/>
      <w:r w:rsidRPr="003A4CCF">
        <w:rPr>
          <w:sz w:val="28"/>
          <w:szCs w:val="28"/>
        </w:rPr>
        <w:t>организаци</w:t>
      </w:r>
      <w:r w:rsidR="00B50597">
        <w:rPr>
          <w:sz w:val="28"/>
          <w:szCs w:val="28"/>
        </w:rPr>
        <w:t>я</w:t>
      </w:r>
      <w:r w:rsidRPr="003A4CCF">
        <w:rPr>
          <w:sz w:val="28"/>
          <w:szCs w:val="28"/>
        </w:rPr>
        <w:t xml:space="preserve"> процесса обучения с учетом специфики усвоения знаний, умений и навыков обучающимися с ЗПР </w:t>
      </w:r>
      <w:r w:rsidR="00EC4A28">
        <w:rPr>
          <w:sz w:val="28"/>
          <w:szCs w:val="28"/>
        </w:rPr>
        <w:t xml:space="preserve">с </w:t>
      </w:r>
      <w:r w:rsidR="00EC4A28" w:rsidRPr="00EA2B30">
        <w:rPr>
          <w:sz w:val="28"/>
        </w:rPr>
        <w:t>учет</w:t>
      </w:r>
      <w:r w:rsidR="00EC4A28">
        <w:rPr>
          <w:sz w:val="28"/>
        </w:rPr>
        <w:t>ом</w:t>
      </w:r>
      <w:r w:rsidR="00EC4A28" w:rsidRPr="00EA2B30">
        <w:rPr>
          <w:sz w:val="28"/>
        </w:rPr>
        <w:t xml:space="preserve"> темпа учебной работы </w:t>
      </w:r>
      <w:r w:rsidRPr="003A4CCF">
        <w:rPr>
          <w:sz w:val="28"/>
          <w:szCs w:val="28"/>
        </w:rPr>
        <w:t>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B50597" w:rsidRPr="00FA3C7C" w:rsidRDefault="00B50597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="00FA3C7C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учет актуальных и потенциальных познавательных возможностей, 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>индивидуальн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темп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обучения и продвижения в</w:t>
      </w:r>
      <w:r w:rsidRPr="00FA3C7C">
        <w:rPr>
          <w:rFonts w:ascii="Times New Roman" w:hAnsi="Times New Roman" w:cs="Times New Roman"/>
          <w:sz w:val="28"/>
          <w:szCs w:val="28"/>
        </w:rPr>
        <w:t xml:space="preserve"> образовательном пространстве для разных </w:t>
      </w:r>
      <w:proofErr w:type="gramStart"/>
      <w:r w:rsidRPr="00FA3C7C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FA3C7C">
        <w:rPr>
          <w:rFonts w:ascii="Times New Roman" w:hAnsi="Times New Roman" w:cs="Times New Roman"/>
          <w:sz w:val="28"/>
          <w:szCs w:val="28"/>
        </w:rPr>
        <w:t xml:space="preserve"> обучающихся с ЗПР;</w:t>
      </w:r>
    </w:p>
    <w:p w:rsidR="00033592" w:rsidRDefault="00033592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 xml:space="preserve">профилактика и коррекция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570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70722">
        <w:rPr>
          <w:rFonts w:ascii="Times New Roman" w:hAnsi="Times New Roman" w:cs="Times New Roman"/>
          <w:sz w:val="28"/>
          <w:szCs w:val="28"/>
        </w:rPr>
        <w:t>школьной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50597" w:rsidRDefault="00B50597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722">
        <w:rPr>
          <w:rFonts w:ascii="Times New Roman" w:hAnsi="Times New Roman" w:cs="Times New Roman"/>
          <w:sz w:val="28"/>
          <w:szCs w:val="28"/>
        </w:rPr>
        <w:t>постоянный (пошаговый) мониторинг результати</w:t>
      </w:r>
      <w:r>
        <w:rPr>
          <w:rFonts w:ascii="Times New Roman" w:hAnsi="Times New Roman" w:cs="Times New Roman"/>
          <w:sz w:val="28"/>
          <w:szCs w:val="28"/>
        </w:rPr>
        <w:t>вности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сформированност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социальной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, уровня и динамики </w:t>
      </w:r>
      <w:r>
        <w:rPr>
          <w:rFonts w:ascii="Times New Roman" w:hAnsi="Times New Roman" w:cs="Times New Roman"/>
          <w:sz w:val="28"/>
          <w:szCs w:val="28"/>
        </w:rPr>
        <w:t xml:space="preserve">психофизического </w:t>
      </w:r>
      <w:r w:rsidRPr="00570722">
        <w:rPr>
          <w:rFonts w:ascii="Times New Roman" w:hAnsi="Times New Roman" w:cs="Times New Roman"/>
          <w:sz w:val="28"/>
          <w:szCs w:val="28"/>
        </w:rPr>
        <w:t>развития;</w:t>
      </w:r>
    </w:p>
    <w:p w:rsidR="00F13801" w:rsidRPr="003A4CCF" w:rsidRDefault="003A4CCF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3A4CCF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3A4CCF">
        <w:rPr>
          <w:rFonts w:ascii="Times New Roman" w:hAnsi="Times New Roman" w:cs="Times New Roman"/>
          <w:sz w:val="28"/>
          <w:szCs w:val="28"/>
        </w:rPr>
        <w:t xml:space="preserve">обеспечение непрерывного </w:t>
      </w:r>
      <w:proofErr w:type="gramStart"/>
      <w:r w:rsidRPr="003A4CC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A4CCF">
        <w:rPr>
          <w:rFonts w:ascii="Times New Roman" w:hAnsi="Times New Roman" w:cs="Times New Roman"/>
          <w:sz w:val="28"/>
          <w:szCs w:val="28"/>
        </w:rPr>
        <w:t xml:space="preserve">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3A4CCF" w:rsidRP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3A4CCF" w:rsidRP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8E79E4" w:rsidRP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актуализация знаний, умений и одобряемых обществом норм поведения;</w:t>
      </w:r>
    </w:p>
    <w:p w:rsidR="00646807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использование преимущественно позитивных сре</w:t>
      </w:r>
      <w:proofErr w:type="gramStart"/>
      <w:r w:rsidRPr="008E79E4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8E79E4">
        <w:rPr>
          <w:rFonts w:ascii="Times New Roman" w:hAnsi="Times New Roman" w:cs="Times New Roman"/>
          <w:sz w:val="28"/>
          <w:szCs w:val="28"/>
        </w:rPr>
        <w:t>имуляции деятельности и поведения;</w:t>
      </w:r>
    </w:p>
    <w:p w:rsid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специальная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8E79E4" w:rsidRDefault="008E79E4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FF6B32" w:rsidRDefault="00FF6B32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5833116"/>
    </w:p>
    <w:p w:rsidR="00E8102A" w:rsidRDefault="00067714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DCD"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="00E8102A" w:rsidRPr="00FA2D8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02A">
        <w:rPr>
          <w:rFonts w:ascii="Times New Roman" w:hAnsi="Times New Roman" w:cs="Times New Roman"/>
          <w:b/>
          <w:sz w:val="28"/>
          <w:szCs w:val="28"/>
        </w:rPr>
        <w:br/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8102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 адаптированной основной общеобразовательной программы</w:t>
      </w:r>
      <w:r w:rsidR="00E8102A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E8102A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</w:p>
    <w:p w:rsidR="006E125A" w:rsidRDefault="00D06902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Общий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результат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освоения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АООП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НОО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обучающихся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с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ЗПР</w:t>
      </w:r>
      <w:r w:rsidR="006E125A"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-</w:t>
      </w:r>
      <w:r w:rsidR="006E125A">
        <w:rPr>
          <w:rFonts w:hAnsi="Times New Roman"/>
          <w:sz w:val="28"/>
          <w:szCs w:val="28"/>
        </w:rPr>
        <w:t>п</w:t>
      </w:r>
      <w:proofErr w:type="gramEnd"/>
      <w:r w:rsidR="006E125A">
        <w:rPr>
          <w:rFonts w:hAnsi="Times New Roman"/>
          <w:sz w:val="28"/>
          <w:szCs w:val="28"/>
        </w:rPr>
        <w:t>олноценное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начальное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общее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образование</w:t>
      </w:r>
      <w:r w:rsidR="006E125A">
        <w:rPr>
          <w:rFonts w:ascii="Times New Roman"/>
          <w:sz w:val="28"/>
          <w:szCs w:val="28"/>
        </w:rPr>
        <w:t xml:space="preserve">, </w:t>
      </w:r>
      <w:r w:rsidR="006E125A">
        <w:rPr>
          <w:rFonts w:hAnsi="Times New Roman"/>
          <w:sz w:val="28"/>
          <w:szCs w:val="28"/>
        </w:rPr>
        <w:t>развитие</w:t>
      </w:r>
      <w:r w:rsidR="006E125A">
        <w:rPr>
          <w:rFonts w:hAnsi="Times New Roman"/>
          <w:sz w:val="28"/>
          <w:szCs w:val="28"/>
        </w:rPr>
        <w:t xml:space="preserve"> </w:t>
      </w:r>
      <w:r w:rsidR="005A48CD">
        <w:rPr>
          <w:rFonts w:hAnsi="Times New Roman"/>
          <w:sz w:val="28"/>
          <w:szCs w:val="28"/>
        </w:rPr>
        <w:t>социальных</w:t>
      </w:r>
      <w:r w:rsidR="005A48CD">
        <w:rPr>
          <w:rFonts w:hAnsi="Times New Roman"/>
          <w:sz w:val="28"/>
          <w:szCs w:val="28"/>
        </w:rPr>
        <w:t xml:space="preserve"> (</w:t>
      </w:r>
      <w:r w:rsidR="006E125A">
        <w:rPr>
          <w:rFonts w:hAnsi="Times New Roman"/>
          <w:sz w:val="28"/>
          <w:szCs w:val="28"/>
        </w:rPr>
        <w:t>жизненных</w:t>
      </w:r>
      <w:r w:rsidR="005A48CD">
        <w:rPr>
          <w:rFonts w:hAnsi="Times New Roman"/>
          <w:sz w:val="28"/>
          <w:szCs w:val="28"/>
        </w:rPr>
        <w:t>)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компетенций</w:t>
      </w:r>
      <w:r w:rsidR="006E125A">
        <w:rPr>
          <w:rFonts w:ascii="Times New Roman"/>
          <w:sz w:val="28"/>
          <w:szCs w:val="28"/>
        </w:rPr>
        <w:t>.</w:t>
      </w:r>
    </w:p>
    <w:p w:rsidR="00E8102A" w:rsidRPr="00E22318" w:rsidRDefault="00E8102A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Личностные, </w:t>
      </w:r>
      <w:proofErr w:type="spellStart"/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предметные результаты</w:t>
      </w:r>
      <w:r w:rsidRPr="00363701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proofErr w:type="gramStart"/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 xml:space="preserve"> с ЗПР </w:t>
      </w:r>
      <w:r w:rsidR="00363701">
        <w:rPr>
          <w:rFonts w:ascii="Times New Roman" w:eastAsia="Times New Roman" w:hAnsi="Times New Roman" w:cs="Times New Roman"/>
          <w:sz w:val="28"/>
          <w:szCs w:val="28"/>
        </w:rPr>
        <w:t>АООП НОО соответствуют</w:t>
      </w:r>
      <w:r w:rsidR="00363701" w:rsidRPr="00363701">
        <w:t xml:space="preserve"> </w:t>
      </w:r>
      <w:hyperlink r:id="rId9" w:history="1">
        <w:r w:rsidR="00363701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0953" w:rsidRPr="00890953" w:rsidRDefault="00E22318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231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с </w:t>
      </w:r>
      <w:r w:rsidR="00FF5514">
        <w:rPr>
          <w:rFonts w:ascii="Times New Roman" w:hAnsi="Times New Roman" w:cs="Times New Roman"/>
          <w:sz w:val="28"/>
          <w:szCs w:val="28"/>
        </w:rPr>
        <w:t>ЗПР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АООП НОО дополняются 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>результатам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освоения программы коррекционной работы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90953" w:rsidRPr="0089095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Требования к результатам освоения программы коррекционной работы конкретизируются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применительно к каждому обучающемуся с ЗПР в соответствии с его потенциальными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возможностями и особыми образовательными потребностями.</w:t>
      </w:r>
    </w:p>
    <w:p w:rsidR="00050F96" w:rsidRPr="00E22318" w:rsidRDefault="00050F96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714" w:rsidRPr="00E22318" w:rsidRDefault="00FA2D80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31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Pr="00E22318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E22318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 программы коррекционной работы</w:t>
      </w:r>
    </w:p>
    <w:p w:rsidR="00D142B1" w:rsidRPr="00D142B1" w:rsidRDefault="00EE7075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142B1" w:rsidRPr="00D142B1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освоения программы коррекционной работы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2B1" w:rsidRPr="00D142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D142B1" w:rsidRPr="00D142B1">
        <w:rPr>
          <w:rFonts w:ascii="Times New Roman" w:hAnsi="Times New Roman" w:cs="Times New Roman"/>
          <w:sz w:val="28"/>
          <w:szCs w:val="28"/>
        </w:rPr>
        <w:t xml:space="preserve"> социальных (жизненных) компетенций, </w:t>
      </w:r>
      <w:r w:rsidR="00D142B1" w:rsidRPr="00D142B1">
        <w:rPr>
          <w:rFonts w:ascii="Times New Roman" w:hAnsi="Times New Roman" w:cs="Times New Roman"/>
          <w:bCs/>
          <w:sz w:val="28"/>
          <w:szCs w:val="28"/>
        </w:rPr>
        <w:t>необходимых для решения практико-ориентированных задач и обеспечивающих становление социальных отношений обучающихся с ЗПР в различных средах</w:t>
      </w:r>
      <w:r w:rsidR="00D142B1" w:rsidRPr="00D142B1">
        <w:rPr>
          <w:rFonts w:ascii="Times New Roman" w:hAnsi="Times New Roman" w:cs="Times New Roman"/>
          <w:sz w:val="28"/>
          <w:szCs w:val="28"/>
        </w:rPr>
        <w:t>:</w:t>
      </w:r>
    </w:p>
    <w:p w:rsidR="00D142B1" w:rsidRPr="00D142B1" w:rsidRDefault="00D142B1" w:rsidP="006C28CE">
      <w:pPr>
        <w:numPr>
          <w:ilvl w:val="0"/>
          <w:numId w:val="21"/>
        </w:numPr>
        <w:tabs>
          <w:tab w:val="left" w:pos="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развитие адекватных представлений о собственных возможностях, о насущно необходимом жизнеобеспечении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проявляющееся:</w:t>
      </w:r>
    </w:p>
    <w:p w:rsidR="00D142B1" w:rsidRPr="00D142B1" w:rsidRDefault="00D142B1" w:rsidP="006C28CE">
      <w:pPr>
        <w:tabs>
          <w:tab w:val="left" w:pos="0"/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различать учебные ситуации, в которых необходима посторонняя помощь для её разрешения, с ситуациями, в которых решение можно найти самому;</w:t>
      </w:r>
    </w:p>
    <w:p w:rsidR="00D142B1" w:rsidRPr="00D142B1" w:rsidRDefault="00D142B1" w:rsidP="006C28CE">
      <w:pPr>
        <w:tabs>
          <w:tab w:val="left" w:pos="0"/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обратиться к учителю при затруднениях в учебном процессе, сформулировать запрос о специальной помощи;</w:t>
      </w:r>
    </w:p>
    <w:p w:rsidR="00D142B1" w:rsidRPr="00D142B1" w:rsidRDefault="00D142B1" w:rsidP="006C28CE">
      <w:pPr>
        <w:tabs>
          <w:tab w:val="left" w:pos="0"/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использовать помощь взрослого для разрешения затруднения, давать адекватную обратную связь учителю: понимаю или не понимаю;</w:t>
      </w:r>
    </w:p>
    <w:p w:rsidR="00D142B1" w:rsidRPr="00D142B1" w:rsidRDefault="00D142B1" w:rsidP="006C28CE">
      <w:pPr>
        <w:tabs>
          <w:tab w:val="left" w:pos="0"/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написать при необходимости SMS-сообщение, правильно выбрать адресата (близкого человека), корректно и точно сформулировать возникшую проблему.</w:t>
      </w:r>
    </w:p>
    <w:p w:rsidR="00D142B1" w:rsidRPr="00D142B1" w:rsidRDefault="00D142B1" w:rsidP="006C28CE">
      <w:pPr>
        <w:numPr>
          <w:ilvl w:val="0"/>
          <w:numId w:val="22"/>
        </w:numPr>
        <w:tabs>
          <w:tab w:val="left" w:pos="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bCs/>
          <w:sz w:val="28"/>
          <w:szCs w:val="28"/>
        </w:rPr>
        <w:t>овладение социально-бытовыми умениями, используемыми в повседневной жизни,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домашней жизни, разнообразии повседневных бытовых дел, понимании предназначения окружающих в быту предметов и вещей;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включаться в разнообразные повседневные дела, принимать посильное участие;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адекватной оценке своих возможностей для выполнения определенных обязанностей в каких-то областях домашней жизни, умении брать на себя ответственность в этой деятельности;</w:t>
      </w:r>
    </w:p>
    <w:p w:rsidR="00D142B1" w:rsidRPr="00D142B1" w:rsidRDefault="00D142B1" w:rsidP="006C28CE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школьной жизни, участии в повседневной жизни класса, принятии на себя обязанностей наряду с другими детьми;</w:t>
      </w:r>
    </w:p>
    <w:p w:rsidR="00D142B1" w:rsidRPr="00D142B1" w:rsidRDefault="00D142B1" w:rsidP="006C28CE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ориентироваться в пространстве школы и просить помощи в случае затруднений, ориентироваться в расписании занятий;</w:t>
      </w:r>
    </w:p>
    <w:p w:rsidR="00D142B1" w:rsidRPr="00D142B1" w:rsidRDefault="00D142B1" w:rsidP="006C28CE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включаться в разнообразные повседневные школьные дела, принимать посильное участие, брать на себя ответственность;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стремлении участвовать в подготовке и проведении праздников дома и в школе.</w:t>
      </w:r>
    </w:p>
    <w:p w:rsidR="00D142B1" w:rsidRPr="00D142B1" w:rsidRDefault="00D142B1" w:rsidP="006C28CE">
      <w:pPr>
        <w:numPr>
          <w:ilvl w:val="0"/>
          <w:numId w:val="21"/>
        </w:numPr>
        <w:tabs>
          <w:tab w:val="left" w:pos="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овладение навыками коммуникации и принятыми ритуалами социального взаимодействия</w:t>
      </w:r>
      <w:r w:rsidRPr="00D142B1">
        <w:rPr>
          <w:rFonts w:ascii="Times New Roman" w:hAnsi="Times New Roman" w:cs="Times New Roman"/>
          <w:bCs/>
          <w:sz w:val="28"/>
          <w:szCs w:val="28"/>
        </w:rPr>
        <w:t>, проявляющееся: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знаний правил коммуникации;</w:t>
      </w:r>
    </w:p>
    <w:p w:rsidR="00D142B1" w:rsidRPr="00D142B1" w:rsidRDefault="00D142B1" w:rsidP="006C28CE">
      <w:pPr>
        <w:tabs>
          <w:tab w:val="left" w:pos="0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расширении и обогащении опыта коммуникации ребёнка в ближнем и дальнем окружении, расширении круга ситуаций, в которых </w:t>
      </w:r>
      <w:proofErr w:type="gramStart"/>
      <w:r w:rsidRPr="00D142B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D142B1">
        <w:rPr>
          <w:rFonts w:ascii="Times New Roman" w:hAnsi="Times New Roman" w:cs="Times New Roman"/>
          <w:sz w:val="28"/>
          <w:szCs w:val="28"/>
        </w:rPr>
        <w:t xml:space="preserve"> может использовать коммуникацию как средство достижения цели;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умении решать актуальные школьные и житейские задачи, используя коммуникацию как средство достижения цели (вербальную, невербальную); </w:t>
      </w:r>
    </w:p>
    <w:p w:rsidR="00D142B1" w:rsidRPr="00D142B1" w:rsidRDefault="00D142B1" w:rsidP="006C28CE">
      <w:pPr>
        <w:tabs>
          <w:tab w:val="left" w:pos="0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начать и поддержать разговор, задать вопрос, выразить свои намерения, просьбу, пожелание, опасения, завершить разговор;</w:t>
      </w:r>
    </w:p>
    <w:p w:rsidR="00D142B1" w:rsidRPr="00D142B1" w:rsidRDefault="00D142B1" w:rsidP="006C28CE">
      <w:pPr>
        <w:tabs>
          <w:tab w:val="left" w:pos="0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в умении корректно выразить отказ и недовольство, благодарность, сочувствие и т.д.;</w:t>
      </w:r>
    </w:p>
    <w:p w:rsidR="00D142B1" w:rsidRPr="00D142B1" w:rsidRDefault="00D142B1" w:rsidP="006C28CE">
      <w:pPr>
        <w:tabs>
          <w:tab w:val="left" w:pos="0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получать и уточнять информацию от собеседника;</w:t>
      </w:r>
    </w:p>
    <w:p w:rsidR="00D142B1" w:rsidRPr="00D142B1" w:rsidRDefault="00D142B1" w:rsidP="006C28CE">
      <w:pPr>
        <w:tabs>
          <w:tab w:val="left" w:pos="0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культурных форм выражения своих чувств.</w:t>
      </w:r>
    </w:p>
    <w:p w:rsidR="00D142B1" w:rsidRPr="00D142B1" w:rsidRDefault="00D142B1" w:rsidP="006C28CE">
      <w:pPr>
        <w:numPr>
          <w:ilvl w:val="0"/>
          <w:numId w:val="21"/>
        </w:numPr>
        <w:tabs>
          <w:tab w:val="left" w:pos="0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способность к осмыслению и дифференциации картины мира, ее пространственно-временной организации, проявляющаяся: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обогащении опыта реального взаимодействия обучающегося с бытовым окружением, миром природных явлений и вещей, расширении адекватных представлений об опасности и безопасности;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адекватности бытового поведения обучающегося с точки зрения опасности (безопасности) для себя и для окружающих; сохранности окружающей предметной и природной среды;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накоплении знакомых и разнообразно освоенных мест за пределами дома и школы: двора, дачи, леса, парка, речки, городских и загородных достопримечательностей и других.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 целостной и подробной картине мира, упорядоченной в пространстве и времени, адекватных возрасту ребёнка;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накапливать личные впечатления, связанные с явлениями окружающего мира;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между природным порядком и ходом собственной жизни в семье и в школе;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общественного порядка и уклада собственной жизни в семье и в школе, соответствовать этому порядку.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любознательности, наблюдательности, способности замечать новое, задавать вопросы;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активности во взаимодействии с миром, понимании собственной результативности;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накоплении опыта освоения нового при помощи экскурсий и путешествий;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передать свои впечатления, соображения, умозаключения так, чтобы быть понятым другим человеком;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принимать и включать в свой личный опыт жизненный опыт других людей;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способности взаимодействовать с другими людьми, умении</w:t>
      </w:r>
      <w:r w:rsidR="00F77187">
        <w:rPr>
          <w:rFonts w:ascii="Times New Roman" w:hAnsi="Times New Roman" w:cs="Times New Roman"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sz w:val="28"/>
          <w:szCs w:val="28"/>
        </w:rPr>
        <w:t>делиться своими воспоминаниями, впечатлениями и планами.</w:t>
      </w:r>
    </w:p>
    <w:p w:rsidR="00D142B1" w:rsidRPr="00D142B1" w:rsidRDefault="00D142B1" w:rsidP="006C28CE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</w:t>
      </w:r>
      <w:r w:rsidRPr="00D142B1">
        <w:rPr>
          <w:rFonts w:ascii="Times New Roman" w:hAnsi="Times New Roman" w:cs="Times New Roman"/>
          <w:bCs/>
          <w:sz w:val="28"/>
          <w:szCs w:val="28"/>
        </w:rPr>
        <w:t>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проявляющаяся: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знании правил поведения в разных социальных ситуациях с людьми разного статуса, с близкими в семье; с учителями и учениками в школе; со знакомыми и незнакомыми людьми;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 xml:space="preserve">в освоение необходимых социальных ритуалов, </w:t>
      </w:r>
      <w:proofErr w:type="gramStart"/>
      <w:r w:rsidRPr="00D142B1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D142B1">
        <w:rPr>
          <w:rFonts w:ascii="Times New Roman" w:hAnsi="Times New Roman" w:cs="Times New Roman"/>
          <w:sz w:val="28"/>
          <w:szCs w:val="28"/>
        </w:rPr>
        <w:t xml:space="preserve"> адекватно использовать принятые социальные ритуалы, умении вступить в контакт и общаться в соответствии с возрастом, близостью и социальным статусом собеседника, умении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другие.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возможностей и допустимых границ социальных контактов, выработки адекватной дистанции в зависимости от ситуации общения;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проявлять инициативу, корректно устанавливать и ограничивать контакт;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не быть назойливым в своих просьбах и требованиях, быть благодарным за проявление внимания и оказание помощи;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применять формы выражения своих чувств соответственно ситуации социального контакта.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Результаты специальной поддержки освоения АООП НОО должны отражать: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способность усваивать новый учебный материал, адекватно включаться в классные занятия и соответствовать общему темпу занятий;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использовать речевые возможности на уроках при ответах и в других ситуациях общения,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умение передавать свои впечатления, умозаключения так, чтобы быть понятым другим человеком,</w:t>
      </w:r>
      <w:r w:rsidRPr="00D142B1">
        <w:rPr>
          <w:rFonts w:ascii="Times New Roman" w:hAnsi="Times New Roman" w:cs="Times New Roman"/>
          <w:sz w:val="28"/>
          <w:szCs w:val="28"/>
        </w:rPr>
        <w:t xml:space="preserve"> умение задавать вопросы;</w:t>
      </w:r>
    </w:p>
    <w:p w:rsid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наблюдательности, умение замечать новое;</w:t>
      </w:r>
    </w:p>
    <w:p w:rsidR="00F156CB" w:rsidRDefault="00F156CB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эффективными способами учебно-познавательной и предметно-практической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стремление к активности и самостоятельности в разных видах предметно-практической деятельности;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умение ставить и удерживать цель деятельности; планировать действия; определять и сохранять способ действий; использовать самоконтроль на всех этапах деятельности; осуществлять словесный отчет о процессе и результатах деятельности; оценивать процесс и результат деятельности;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сформированные в соответствии с требованиями к результатам освоения АООП НОО предметные, </w:t>
      </w:r>
      <w:proofErr w:type="spellStart"/>
      <w:r w:rsidRPr="00D142B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142B1">
        <w:rPr>
          <w:rFonts w:ascii="Times New Roman" w:hAnsi="Times New Roman" w:cs="Times New Roman"/>
          <w:sz w:val="28"/>
          <w:szCs w:val="28"/>
        </w:rPr>
        <w:t xml:space="preserve"> и личностные результаты;</w:t>
      </w:r>
    </w:p>
    <w:p w:rsidR="00D142B1" w:rsidRPr="00D142B1" w:rsidRDefault="00D142B1" w:rsidP="006C28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сформированные в соответствии АООП НОО универсальные учебные действия.</w:t>
      </w:r>
    </w:p>
    <w:p w:rsidR="00067714" w:rsidRPr="00D142B1" w:rsidRDefault="00D142B1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5562F0" w:rsidRDefault="00F11E63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_Toc415833117"/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 задержкой психического </w:t>
      </w:r>
      <w:proofErr w:type="gramStart"/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развития планируемых результатов освоения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  <w:t>адаптированной основной общеобразовательной программы</w:t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56F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="005562F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5"/>
      <w:proofErr w:type="gramEnd"/>
    </w:p>
    <w:p w:rsidR="00BF2E42" w:rsidRPr="00B11FEA" w:rsidRDefault="00BF2E42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Система оценки достижения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планируемых результатов освоения АООП НОО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BF2E42" w:rsidRPr="00B11FEA" w:rsidRDefault="00BF2E42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2E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с ЗПР АООП НОО (кроме программы коррекционной работы) осуществляется в </w:t>
      </w:r>
      <w:r w:rsidR="005D412E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10" w:history="1"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5D412E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5D412E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94286" w:rsidRDefault="00294286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Оценивать </w:t>
      </w:r>
      <w:r w:rsidRPr="00133AFF">
        <w:rPr>
          <w:rFonts w:ascii="Times New Roman" w:hAnsi="Times New Roman" w:cs="Times New Roman"/>
          <w:sz w:val="28"/>
          <w:szCs w:val="28"/>
        </w:rPr>
        <w:t xml:space="preserve">достижения обучающимся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при завершении каждого уровня образования</w:t>
      </w:r>
      <w:r w:rsidRPr="00C6295C">
        <w:rPr>
          <w:rStyle w:val="aff1"/>
          <w:rFonts w:ascii="Times New Roman" w:hAnsi="Times New Roman"/>
          <w:color w:val="auto"/>
          <w:sz w:val="28"/>
          <w:szCs w:val="28"/>
        </w:rPr>
        <w:t xml:space="preserve">,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поскольку у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  <w:proofErr w:type="gramEnd"/>
    </w:p>
    <w:p w:rsidR="00530152" w:rsidRPr="00530152" w:rsidRDefault="00530152" w:rsidP="006C28C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Обучающиеся с ЗПР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530152" w:rsidRPr="00530152" w:rsidRDefault="00530152" w:rsidP="006C28CE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proofErr w:type="gramStart"/>
      <w:r w:rsidRPr="005301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30152">
        <w:rPr>
          <w:rFonts w:ascii="Times New Roman" w:hAnsi="Times New Roman" w:cs="Times New Roman"/>
          <w:sz w:val="28"/>
          <w:szCs w:val="28"/>
        </w:rPr>
        <w:t xml:space="preserve"> с ЗПР включают: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530152">
        <w:rPr>
          <w:sz w:val="28"/>
          <w:szCs w:val="28"/>
        </w:rPr>
        <w:t>ЗПР;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опор: наглядных схем, шаблонов общего хода выполнения заданий);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инструкции с учетом особых образовательных потребностей и индивидуальных трудностей обучающихся с </w:t>
      </w:r>
      <w:r w:rsidRPr="00530152">
        <w:rPr>
          <w:sz w:val="28"/>
          <w:szCs w:val="28"/>
        </w:rPr>
        <w:t>ЗПР:</w:t>
      </w:r>
    </w:p>
    <w:p w:rsidR="00530152" w:rsidRPr="00530152" w:rsidRDefault="00530152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530152" w:rsidRPr="00530152" w:rsidRDefault="00530152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2) упрощение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многозвеньевой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>) выполнения задания;</w:t>
      </w:r>
    </w:p>
    <w:p w:rsidR="00530152" w:rsidRPr="00530152" w:rsidRDefault="00530152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lastRenderedPageBreak/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</w:t>
      </w: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530152">
        <w:rPr>
          <w:caps w:val="0"/>
          <w:sz w:val="28"/>
          <w:szCs w:val="28"/>
        </w:rPr>
        <w:t>трудностей</w:t>
      </w:r>
      <w:proofErr w:type="gramEnd"/>
      <w:r w:rsidRPr="00530152">
        <w:rPr>
          <w:caps w:val="0"/>
          <w:sz w:val="28"/>
          <w:szCs w:val="28"/>
        </w:rPr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530152">
        <w:rPr>
          <w:sz w:val="28"/>
          <w:szCs w:val="28"/>
        </w:rPr>
        <w:t>.);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530152" w:rsidRPr="00530152" w:rsidRDefault="00530152" w:rsidP="006C28CE">
      <w:pPr>
        <w:pStyle w:val="af2"/>
        <w:numPr>
          <w:ilvl w:val="0"/>
          <w:numId w:val="23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530152">
        <w:rPr>
          <w:caps w:val="0"/>
          <w:sz w:val="28"/>
          <w:szCs w:val="28"/>
        </w:rPr>
        <w:t>эмоциональному</w:t>
      </w:r>
      <w:proofErr w:type="gramEnd"/>
      <w:r w:rsidRPr="00530152">
        <w:rPr>
          <w:caps w:val="0"/>
          <w:sz w:val="28"/>
          <w:szCs w:val="28"/>
        </w:rPr>
        <w:t xml:space="preserve"> </w:t>
      </w:r>
      <w:proofErr w:type="spellStart"/>
      <w:r w:rsidRPr="00530152">
        <w:rPr>
          <w:caps w:val="0"/>
          <w:sz w:val="28"/>
          <w:szCs w:val="28"/>
        </w:rPr>
        <w:t>травмированию</w:t>
      </w:r>
      <w:proofErr w:type="spellEnd"/>
      <w:r w:rsidRPr="00530152">
        <w:rPr>
          <w:caps w:val="0"/>
          <w:sz w:val="28"/>
          <w:szCs w:val="28"/>
        </w:rPr>
        <w:t xml:space="preserve"> ребенка</w:t>
      </w:r>
      <w:r w:rsidRPr="00530152">
        <w:rPr>
          <w:sz w:val="28"/>
          <w:szCs w:val="28"/>
        </w:rPr>
        <w:t>.</w:t>
      </w:r>
    </w:p>
    <w:p w:rsidR="003014CE" w:rsidRDefault="00133AFF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</w:t>
      </w:r>
      <w:proofErr w:type="gramStart"/>
      <w:r w:rsidRPr="00133A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B80618"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 w:rsidR="003F60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работы. </w:t>
      </w:r>
    </w:p>
    <w:p w:rsidR="00576D40" w:rsidRPr="00576D40" w:rsidRDefault="00133AFF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с задержкой психического </w:t>
      </w:r>
      <w:proofErr w:type="gramStart"/>
      <w:r w:rsidR="00576D40" w:rsidRPr="00576D40">
        <w:rPr>
          <w:rFonts w:ascii="Times New Roman" w:hAnsi="Times New Roman" w:cs="Times New Roman"/>
          <w:b/>
          <w:sz w:val="28"/>
          <w:szCs w:val="28"/>
        </w:rPr>
        <w:t>развития планируемых результатов освоения программы коррекционной работы</w:t>
      </w:r>
      <w:proofErr w:type="gramEnd"/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 w:rsidR="00BB55AD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B3ECE" w:rsidRPr="00B11FEA" w:rsidRDefault="00BB55AD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к осуществлению оценки результатов освоения </w:t>
      </w:r>
      <w:proofErr w:type="gramStart"/>
      <w:r w:rsidR="009B3ECE"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B3ECE"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9B3ECE">
        <w:rPr>
          <w:rFonts w:ascii="Times New Roman" w:hAnsi="Times New Roman" w:cs="Times New Roman"/>
          <w:sz w:val="28"/>
          <w:szCs w:val="28"/>
        </w:rPr>
        <w:t xml:space="preserve">с ЗПР </w:t>
      </w:r>
      <w:r w:rsidR="009B3ECE"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работы:</w:t>
      </w:r>
    </w:p>
    <w:p w:rsidR="009B3ECE" w:rsidRPr="00B11FEA" w:rsidRDefault="00BB55AD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дифференциация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 с учетом типологических и индивидуальных особенностей развития и особых образовательных потребностей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динамичность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возможностей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единство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9B3ECE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="0052297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наличие положительной динамики обучающихся в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интегративных показателях, отражающих успешность </w:t>
      </w:r>
      <w:r w:rsidR="003A5E34"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 xml:space="preserve">с </w:t>
      </w:r>
      <w:r w:rsidR="003A27F4">
        <w:rPr>
          <w:rFonts w:ascii="Times New Roman" w:hAnsi="Times New Roman" w:cs="Times New Roman"/>
          <w:sz w:val="28"/>
          <w:szCs w:val="28"/>
        </w:rPr>
        <w:t>З</w:t>
      </w:r>
      <w:r w:rsidR="00651966">
        <w:rPr>
          <w:rFonts w:ascii="Times New Roman" w:hAnsi="Times New Roman" w:cs="Times New Roman"/>
          <w:sz w:val="28"/>
          <w:szCs w:val="28"/>
        </w:rPr>
        <w:t xml:space="preserve">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осуществля</w:t>
      </w:r>
      <w:r w:rsidR="00A43A3C">
        <w:rPr>
          <w:rFonts w:ascii="Times New Roman" w:hAnsi="Times New Roman" w:cs="Times New Roman"/>
          <w:sz w:val="28"/>
          <w:szCs w:val="28"/>
        </w:rPr>
        <w:t>ет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ся с помощью мониторинговых процедур. Мониторинг, обладая такими характеристиками, как непрерывность,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="0052297A">
        <w:rPr>
          <w:rFonts w:ascii="Times New Roman" w:hAnsi="Times New Roman" w:cs="Times New Roman"/>
          <w:sz w:val="28"/>
          <w:szCs w:val="28"/>
        </w:rPr>
        <w:t>используются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52297A">
        <w:rPr>
          <w:rFonts w:ascii="Times New Roman" w:hAnsi="Times New Roman" w:cs="Times New Roman"/>
          <w:sz w:val="28"/>
          <w:szCs w:val="28"/>
        </w:rPr>
        <w:t>три формы мониторинга: стартовая, текущая и финишная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Стартовая диагностика </w:t>
      </w:r>
      <w:r w:rsidR="0052297A">
        <w:rPr>
          <w:rFonts w:ascii="Times New Roman" w:hAnsi="Times New Roman" w:cs="Times New Roman"/>
          <w:sz w:val="28"/>
          <w:szCs w:val="28"/>
        </w:rPr>
        <w:t>проводится с целью выявления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индивидуальных особых образовательных потребностей и в</w:t>
      </w:r>
      <w:r w:rsidR="0052297A">
        <w:rPr>
          <w:rFonts w:ascii="Times New Roman" w:hAnsi="Times New Roman" w:cs="Times New Roman"/>
          <w:sz w:val="28"/>
          <w:szCs w:val="28"/>
        </w:rPr>
        <w:t>озможностей обучающихся, исходного уровня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развития интегративных показателей,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свидетельствующий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о степени влияния  нарушений развития на учебно-познавательную дея</w:t>
      </w:r>
      <w:r w:rsidR="00651966"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Текущая диагностика используется для осуществления мониторинга в течение всего времени обучения </w:t>
      </w:r>
      <w:r w:rsidR="00651966">
        <w:rPr>
          <w:rFonts w:ascii="Times New Roman" w:hAnsi="Times New Roman" w:cs="Times New Roman"/>
          <w:sz w:val="28"/>
          <w:szCs w:val="28"/>
        </w:rPr>
        <w:t>обучающегося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</w:t>
      </w:r>
      <w:r w:rsidR="0052297A">
        <w:rPr>
          <w:rFonts w:ascii="Times New Roman" w:hAnsi="Times New Roman" w:cs="Times New Roman"/>
          <w:sz w:val="28"/>
          <w:szCs w:val="28"/>
        </w:rPr>
        <w:t xml:space="preserve">Экспресс-диагностика интегративных показателей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позволяет судить об успешности (наличие положительной динамики) или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(отсутствие даже незначительной положительной динамики) обучающихся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 w:rsidR="0052297A">
        <w:rPr>
          <w:rFonts w:ascii="Times New Roman" w:hAnsi="Times New Roman" w:cs="Times New Roman"/>
          <w:sz w:val="28"/>
          <w:szCs w:val="28"/>
        </w:rPr>
        <w:t>рекционной работы. Данные экспре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корректив. </w:t>
      </w:r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финишной диагностики, приводящейся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планируемыми результатами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9B3ECE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Организационно-содержательные характеристики стартовой, текущей и фи</w:t>
      </w:r>
      <w:r w:rsidR="0052297A">
        <w:rPr>
          <w:rFonts w:ascii="Times New Roman" w:hAnsi="Times New Roman" w:cs="Times New Roman"/>
          <w:sz w:val="28"/>
          <w:szCs w:val="28"/>
        </w:rPr>
        <w:t>нишной диагностики разрабатываются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51158E" w:rsidRPr="00BE7417" w:rsidRDefault="0051158E" w:rsidP="006C28CE">
      <w:pPr>
        <w:tabs>
          <w:tab w:val="right" w:leader="dot" w:pos="9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7417">
        <w:rPr>
          <w:rFonts w:hAnsi="Times New Roman"/>
          <w:color w:val="auto"/>
          <w:sz w:val="28"/>
          <w:szCs w:val="28"/>
        </w:rPr>
        <w:t>Для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результатов освоения обучающимися с ЗПР программы коррекционной работы </w:t>
      </w:r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используется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="00923C6F" w:rsidRPr="00BE7417">
        <w:rPr>
          <w:rFonts w:ascii="Times New Roman" w:hAnsi="Times New Roman" w:cs="Times New Roman"/>
          <w:color w:val="auto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Данная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объединяет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всех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участников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образовательного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процесса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тех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кто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обучает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воспитывает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тесно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контактирует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обучающимся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.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Задачей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такой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группы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является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выработка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общей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достижений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lastRenderedPageBreak/>
        <w:t>обучающегося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сфере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которая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обязательно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включает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мнение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семьи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близких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ascii="Times New Roman"/>
          <w:color w:val="auto"/>
          <w:sz w:val="28"/>
          <w:szCs w:val="28"/>
        </w:rPr>
        <w:t>.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Основой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продвижения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служит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анализ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изменений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его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поведения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повседневной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жизни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школе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дома</w:t>
      </w:r>
      <w:r w:rsidRPr="00BE7417">
        <w:rPr>
          <w:rFonts w:ascii="Times New Roman"/>
          <w:color w:val="auto"/>
          <w:sz w:val="28"/>
          <w:szCs w:val="28"/>
        </w:rPr>
        <w:t>.</w:t>
      </w:r>
    </w:p>
    <w:p w:rsidR="0065640F" w:rsidRPr="00B11FEA" w:rsidRDefault="0065640F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DC2BA3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11FEA">
        <w:rPr>
          <w:rFonts w:ascii="Times New Roman" w:hAnsi="Times New Roman" w:cs="Times New Roman"/>
          <w:sz w:val="28"/>
          <w:szCs w:val="28"/>
        </w:rPr>
        <w:t>учитыва</w:t>
      </w:r>
      <w:r w:rsidR="00DC2BA3"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на жизнедеятельность обучающихся, проявляется не только в учебно-познавательной деятельности, но и повседневной жизни. </w:t>
      </w:r>
    </w:p>
    <w:p w:rsidR="009B3ECE" w:rsidRPr="00B11FEA" w:rsidRDefault="009B3ECE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</w:t>
      </w:r>
      <w:r w:rsidR="009C041A">
        <w:rPr>
          <w:rFonts w:ascii="Times New Roman" w:hAnsi="Times New Roman" w:cs="Times New Roman"/>
          <w:sz w:val="28"/>
          <w:szCs w:val="28"/>
        </w:rPr>
        <w:t>ребёнок направляется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BF6A01" w:rsidRPr="00D2036F" w:rsidRDefault="00BF6A01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907752" w:rsidRPr="00156537" w:rsidRDefault="004638B4" w:rsidP="006C28CE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415833118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bookmarkEnd w:id="6"/>
    </w:p>
    <w:p w:rsidR="00D470D4" w:rsidRDefault="00E55EFD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</w:t>
      </w:r>
      <w:r w:rsidR="000F1E90"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E90"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="000F1E90"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="000F1E90"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 w:rsidR="000F1E90"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</w:t>
      </w:r>
      <w:proofErr w:type="gramStart"/>
      <w:r w:rsidR="00E55EFD" w:rsidRPr="00D470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55EFD" w:rsidRPr="00D47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E90" w:rsidRDefault="000F1E90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D" w:rsidRPr="00986560" w:rsidRDefault="00A60B65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</w:t>
        </w:r>
        <w:r w:rsidR="00986560"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сновная о</w:t>
        </w:r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бразовательная программа начального общего образования</w:t>
        </w:r>
      </w:hyperlink>
    </w:p>
    <w:p w:rsidR="009932B2" w:rsidRDefault="009932B2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AB" w:rsidRPr="00840B1F" w:rsidRDefault="004B1DAB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Рабочие программы.</w:t>
      </w:r>
      <w:r w:rsidR="00203C36">
        <w:rPr>
          <w:rFonts w:ascii="Times New Roman" w:hAnsi="Times New Roman" w:cs="Times New Roman"/>
          <w:sz w:val="28"/>
          <w:szCs w:val="28"/>
        </w:rPr>
        <w:t xml:space="preserve">   </w:t>
      </w:r>
      <w:r w:rsidR="000F1E90"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695447838" r:id="rId13"/>
        </w:object>
      </w:r>
    </w:p>
    <w:p w:rsidR="00907752" w:rsidRPr="005B0956" w:rsidRDefault="001001F7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7" w:name="_Toc415833119"/>
      <w:r>
        <w:rPr>
          <w:rFonts w:ascii="Times New Roman" w:hAnsi="Times New Roman" w:cs="Times New Roman"/>
          <w:b/>
          <w:sz w:val="28"/>
          <w:szCs w:val="28"/>
        </w:rPr>
        <w:t>2.1</w:t>
      </w:r>
      <w:r w:rsidR="005B0956" w:rsidRPr="005B0956">
        <w:rPr>
          <w:rFonts w:ascii="Times New Roman" w:hAnsi="Times New Roman" w:cs="Times New Roman"/>
          <w:b/>
          <w:sz w:val="28"/>
          <w:szCs w:val="28"/>
        </w:rPr>
        <w:t>. Направление и содержание программы коррекционной работы</w:t>
      </w:r>
      <w:bookmarkEnd w:id="7"/>
    </w:p>
    <w:p w:rsidR="007B3FB1" w:rsidRDefault="007B3FB1" w:rsidP="006C28CE">
      <w:pPr>
        <w:tabs>
          <w:tab w:val="left" w:pos="0"/>
          <w:tab w:val="right" w:leader="dot" w:pos="9639"/>
        </w:tabs>
        <w:spacing w:after="0" w:line="24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bCs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C041A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Pr="00F03F14">
        <w:rPr>
          <w:rFonts w:ascii="Times New Roman" w:hAnsi="Times New Roman" w:cs="Times New Roman"/>
          <w:sz w:val="28"/>
          <w:szCs w:val="28"/>
        </w:rPr>
        <w:t>индивидуализацию специального сопровождения обучающегося с ЗПР.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программы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>коррекционно</w:t>
      </w:r>
      <w:r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 работы для каждого обучающегося</w:t>
      </w:r>
      <w:r w:rsidRPr="00A336DF">
        <w:rPr>
          <w:rFonts w:ascii="Times New Roman" w:hAnsi="Times New Roman" w:cs="Times New Roman"/>
          <w:sz w:val="28"/>
          <w:szCs w:val="28"/>
        </w:rPr>
        <w:t xml:space="preserve"> определяется с учетом его особых образовательных потребно</w:t>
      </w:r>
      <w:r>
        <w:rPr>
          <w:rFonts w:ascii="Times New Roman" w:hAnsi="Times New Roman" w:cs="Times New Roman"/>
          <w:sz w:val="28"/>
          <w:szCs w:val="28"/>
        </w:rPr>
        <w:t>стей на основе рекомендаций ПМПК, индивидуальной программы реабилитации</w:t>
      </w:r>
      <w:r w:rsidRPr="00A33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251" w:rsidRDefault="00565251" w:rsidP="006C28CE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lastRenderedPageBreak/>
        <w:t xml:space="preserve">Целью программы коррекционной работы в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соответствии с требованиями ФГОС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обучающихся с ОВЗ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выступает создание системы комплексной помощи </w:t>
      </w:r>
      <w:proofErr w:type="gramStart"/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обучающимся</w:t>
      </w:r>
      <w:proofErr w:type="gramEnd"/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ЗПР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освоении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АООП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, коррекция недостатков в физическом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и (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или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)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психическом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речевом развитии обучающихся, их социальная адаптация.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2326A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2326A" w:rsidRPr="00A73953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(регулятивно-корректировочная деятельность). </w:t>
      </w:r>
    </w:p>
    <w:p w:rsidR="00BC2F44" w:rsidRDefault="0072326A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3A3951" w:rsidRPr="00BC2F44" w:rsidRDefault="00BA23F7" w:rsidP="006C28CE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</w:t>
      </w:r>
      <w:r w:rsidR="003A3951" w:rsidRPr="00010667">
        <w:rPr>
          <w:rFonts w:ascii="Times New Roman" w:hAnsi="Times New Roman"/>
          <w:bCs/>
          <w:sz w:val="28"/>
          <w:szCs w:val="28"/>
        </w:rPr>
        <w:t>программы коррекционной работы  осуще</w:t>
      </w:r>
      <w:r>
        <w:rPr>
          <w:rFonts w:ascii="Times New Roman" w:hAnsi="Times New Roman"/>
          <w:bCs/>
          <w:sz w:val="28"/>
          <w:szCs w:val="28"/>
        </w:rPr>
        <w:t>ствляе</w:t>
      </w:r>
      <w:r w:rsidR="003A3951" w:rsidRPr="00010667">
        <w:rPr>
          <w:rFonts w:ascii="Times New Roman" w:hAnsi="Times New Roman"/>
          <w:bCs/>
          <w:sz w:val="28"/>
          <w:szCs w:val="28"/>
        </w:rPr>
        <w:t>тся во внеурочное время. Объем и содержание определяются в зависимости от образовательных потребностей обучающихся.</w:t>
      </w:r>
    </w:p>
    <w:p w:rsidR="00F03F14" w:rsidRP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14">
        <w:rPr>
          <w:rFonts w:ascii="Times New Roman" w:hAnsi="Times New Roman" w:cs="Times New Roman"/>
          <w:sz w:val="28"/>
          <w:szCs w:val="28"/>
        </w:rPr>
        <w:t>обеспечива</w:t>
      </w:r>
      <w:r w:rsidR="00565251">
        <w:rPr>
          <w:rFonts w:ascii="Times New Roman" w:hAnsi="Times New Roman" w:cs="Times New Roman"/>
          <w:sz w:val="28"/>
          <w:szCs w:val="28"/>
        </w:rPr>
        <w:t>ет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F03F14" w:rsidRP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создание адекватных условий для реализации особых образовательных потребностей обучающихся с ЗПР;</w:t>
      </w:r>
    </w:p>
    <w:p w:rsidR="00F03F14" w:rsidRP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потребностей;</w:t>
      </w:r>
    </w:p>
    <w:p w:rsid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оказание помощи в освоении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АООП НОО;</w:t>
      </w:r>
    </w:p>
    <w:p w:rsidR="00F03F14" w:rsidRP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развития коммуникации, социальных и бытовых навыков, адекватного учебного поведения, взаимодействия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взрослыми и детьми, формированию представлений об окружающем мире и собственных возможностях.</w:t>
      </w:r>
    </w:p>
    <w:p w:rsidR="00F03F14" w:rsidRP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9C041A">
        <w:rPr>
          <w:rFonts w:ascii="Times New Roman" w:hAnsi="Times New Roman" w:cs="Times New Roman"/>
          <w:sz w:val="28"/>
          <w:szCs w:val="28"/>
        </w:rPr>
        <w:t>содержит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F14">
        <w:rPr>
          <w:rFonts w:ascii="Times New Roman" w:hAnsi="Times New Roman" w:cs="Times New Roman"/>
          <w:sz w:val="28"/>
          <w:szCs w:val="28"/>
        </w:rPr>
        <w:t>перечень, содержание и план реализации коррекционно-развивающих занятий, обеспечивающих удовлетворение особых образовательных потребностей обучающихся с ЗПР, и освоение ими АООП НОО</w:t>
      </w:r>
      <w:r w:rsidR="003F5085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ПМПК</w:t>
      </w:r>
      <w:r w:rsidRPr="00F03F14">
        <w:rPr>
          <w:rFonts w:ascii="Times New Roman" w:hAnsi="Times New Roman" w:cs="Times New Roman"/>
          <w:sz w:val="28"/>
          <w:szCs w:val="28"/>
        </w:rPr>
        <w:t>;</w:t>
      </w:r>
    </w:p>
    <w:p w:rsidR="00F03F14" w:rsidRP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систему комплексного психолого-медико-педагогического и социального сопровождения обучающихся с ЗПР в условиях образовательного процесса, включающего психолого-медико-педагогическое обследование обучающихся с целью выявления особых образовательных потребностей обучающихся, мониторинг динамики развития и успешности в освоении АООП НОО</w:t>
      </w:r>
      <w:r w:rsidRPr="00F03F14">
        <w:rPr>
          <w:rFonts w:ascii="Times New Roman" w:hAnsi="Times New Roman" w:cs="Times New Roman"/>
          <w:sz w:val="28"/>
          <w:szCs w:val="28"/>
        </w:rPr>
        <w:t>, корректировку коррекционных мероприятий;</w:t>
      </w:r>
    </w:p>
    <w:p w:rsidR="00F03F14" w:rsidRP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организации и других организаций, специализирующихся в области семьи и других институтов общества, который должен обеспечиваться в единстве урочной, внеурочной и внешкольной деятельности;</w:t>
      </w:r>
    </w:p>
    <w:p w:rsidR="00F03F14" w:rsidRDefault="00F03F14" w:rsidP="006C28C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планируемые результаты коррекционной работы.</w:t>
      </w:r>
    </w:p>
    <w:p w:rsidR="005907AE" w:rsidRPr="009433D8" w:rsidRDefault="00ED4E89" w:rsidP="006C28CE">
      <w:pPr>
        <w:pStyle w:val="af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="005907AE" w:rsidRPr="009433D8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правления</w:t>
      </w:r>
      <w:r w:rsidRPr="00ED4E8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433D8">
        <w:rPr>
          <w:rFonts w:ascii="Times New Roman" w:hAnsi="Times New Roman"/>
          <w:color w:val="auto"/>
          <w:sz w:val="28"/>
          <w:szCs w:val="28"/>
        </w:rPr>
        <w:t>коррекционной работы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, отражающие её основное содержание:</w:t>
      </w:r>
    </w:p>
    <w:p w:rsidR="005907AE" w:rsidRPr="009433D8" w:rsidRDefault="005907AE" w:rsidP="006C28CE">
      <w:pPr>
        <w:pStyle w:val="21"/>
        <w:spacing w:line="240" w:lineRule="auto"/>
      </w:pPr>
      <w:r w:rsidRPr="009433D8">
        <w:rPr>
          <w:iCs/>
          <w:spacing w:val="2"/>
        </w:rPr>
        <w:t>диагностическая работа,</w:t>
      </w:r>
      <w:r w:rsidRPr="009433D8">
        <w:rPr>
          <w:spacing w:val="2"/>
        </w:rPr>
        <w:t xml:space="preserve"> обеспечивающая </w:t>
      </w:r>
      <w:r w:rsidRPr="009433D8">
        <w:t>проведение комплексного обследования обучающихся с ЗПР и подготовку ре</w:t>
      </w:r>
      <w:r w:rsidRPr="009433D8">
        <w:rPr>
          <w:spacing w:val="2"/>
        </w:rPr>
        <w:t xml:space="preserve">комендаций по оказанию им </w:t>
      </w:r>
      <w:proofErr w:type="spellStart"/>
      <w:r w:rsidRPr="009433D8">
        <w:rPr>
          <w:spacing w:val="2"/>
        </w:rPr>
        <w:t>психолого­медико­педагогиче</w:t>
      </w:r>
      <w:r w:rsidRPr="009433D8">
        <w:t>ской</w:t>
      </w:r>
      <w:proofErr w:type="spellEnd"/>
      <w:r w:rsidRPr="009433D8">
        <w:t xml:space="preserve"> помощи;</w:t>
      </w:r>
    </w:p>
    <w:p w:rsidR="005907AE" w:rsidRPr="009433D8" w:rsidRDefault="005907AE" w:rsidP="006C28CE">
      <w:pPr>
        <w:pStyle w:val="21"/>
        <w:spacing w:line="240" w:lineRule="auto"/>
      </w:pPr>
      <w:proofErr w:type="spellStart"/>
      <w:r w:rsidRPr="009433D8">
        <w:rPr>
          <w:iCs/>
        </w:rPr>
        <w:t>коррекционно­развивающая</w:t>
      </w:r>
      <w:proofErr w:type="spellEnd"/>
      <w:r w:rsidRPr="009433D8">
        <w:rPr>
          <w:iCs/>
        </w:rPr>
        <w:t xml:space="preserve"> работа,</w:t>
      </w:r>
      <w:r w:rsidRPr="009433D8">
        <w:t xml:space="preserve">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ЗПР; </w:t>
      </w:r>
    </w:p>
    <w:p w:rsidR="005907AE" w:rsidRPr="009433D8" w:rsidRDefault="005907AE" w:rsidP="006C28CE">
      <w:pPr>
        <w:pStyle w:val="21"/>
        <w:spacing w:line="240" w:lineRule="auto"/>
        <w:rPr>
          <w:spacing w:val="-2"/>
        </w:rPr>
      </w:pPr>
      <w:r w:rsidRPr="009433D8">
        <w:rPr>
          <w:iCs/>
          <w:spacing w:val="2"/>
        </w:rPr>
        <w:t>консультативная работа,</w:t>
      </w:r>
      <w:r w:rsidRPr="009433D8">
        <w:rPr>
          <w:spacing w:val="2"/>
        </w:rPr>
        <w:t xml:space="preserve"> обеспечивающая непрерывность специального сопровождения обучающихся с ЗПР и их семей по вопросам реализации </w:t>
      </w:r>
      <w:r w:rsidRPr="009433D8">
        <w:t xml:space="preserve">дифференцированных </w:t>
      </w:r>
      <w:proofErr w:type="spellStart"/>
      <w:r w:rsidRPr="009433D8">
        <w:t>психолого­педагогических</w:t>
      </w:r>
      <w:proofErr w:type="spellEnd"/>
      <w:r w:rsidRPr="009433D8">
        <w:t xml:space="preserve"> условий об</w:t>
      </w:r>
      <w:r w:rsidRPr="009433D8">
        <w:rPr>
          <w:spacing w:val="-2"/>
        </w:rPr>
        <w:t>учения, воспитания, коррекции, развития и социализации;</w:t>
      </w:r>
    </w:p>
    <w:p w:rsidR="005907AE" w:rsidRPr="009433D8" w:rsidRDefault="005907AE" w:rsidP="006C28CE">
      <w:pPr>
        <w:pStyle w:val="21"/>
        <w:spacing w:line="240" w:lineRule="auto"/>
      </w:pPr>
      <w:proofErr w:type="spellStart"/>
      <w:r w:rsidRPr="009433D8">
        <w:rPr>
          <w:iCs/>
          <w:spacing w:val="2"/>
        </w:rPr>
        <w:t>информационно­просветительская</w:t>
      </w:r>
      <w:proofErr w:type="spellEnd"/>
      <w:r w:rsidRPr="009433D8">
        <w:rPr>
          <w:iCs/>
          <w:spacing w:val="2"/>
        </w:rPr>
        <w:t xml:space="preserve"> работа,</w:t>
      </w:r>
      <w:r w:rsidRPr="009433D8">
        <w:rPr>
          <w:spacing w:val="2"/>
        </w:rPr>
        <w:t xml:space="preserve"> направленная на разъяснительную деятельность по вопросам, связанным </w:t>
      </w:r>
      <w:r w:rsidRPr="009433D8">
        <w:t>с особенностями образовательного процесса для обучающихся с ЗПР, со всеми участниками образовательных отношений — обучающимися, их родителями (законными представителями), педагогическими работниками.</w:t>
      </w:r>
    </w:p>
    <w:p w:rsidR="0065640F" w:rsidRPr="009433D8" w:rsidRDefault="0065640F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hAnsi="Times New Roman"/>
          <w:color w:val="auto"/>
          <w:sz w:val="28"/>
          <w:szCs w:val="28"/>
        </w:rPr>
        <w:t>Коррекционная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работа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включа</w:t>
      </w:r>
      <w:r w:rsidR="00EC6810">
        <w:rPr>
          <w:rFonts w:hAnsi="Times New Roman"/>
          <w:color w:val="auto"/>
          <w:sz w:val="28"/>
          <w:szCs w:val="28"/>
        </w:rPr>
        <w:t>ет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в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себя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систематическое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</w:t>
      </w:r>
      <w:proofErr w:type="gramStart"/>
      <w:r w:rsidRPr="009433D8">
        <w:rPr>
          <w:rFonts w:hAnsi="Times New Roman"/>
          <w:color w:val="auto"/>
          <w:sz w:val="28"/>
          <w:szCs w:val="28"/>
        </w:rPr>
        <w:t>о</w:t>
      </w:r>
      <w:r w:rsidRPr="009433D8">
        <w:rPr>
          <w:rFonts w:ascii="Times New Roman"/>
          <w:color w:val="auto"/>
          <w:sz w:val="28"/>
          <w:szCs w:val="28"/>
        </w:rPr>
        <w:t>-</w:t>
      </w:r>
      <w:proofErr w:type="gramEnd"/>
      <w:r w:rsidRPr="009433D8">
        <w:rPr>
          <w:rFonts w:asci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педагогическое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наблюдение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учебной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внеурочной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lastRenderedPageBreak/>
        <w:t>деятельности</w:t>
      </w:r>
      <w:r w:rsidR="00C91D8C" w:rsidRPr="009433D8">
        <w:rPr>
          <w:rFonts w:hAnsi="Times New Roman"/>
          <w:color w:val="auto"/>
          <w:sz w:val="28"/>
          <w:szCs w:val="28"/>
        </w:rPr>
        <w:t>,</w:t>
      </w:r>
      <w:r w:rsidRPr="009433D8">
        <w:rPr>
          <w:rFonts w:asci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разработку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реализацию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индивидуального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маршрута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комплексного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–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педагогического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сопровождения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каждого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обучающегося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ЗПР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основе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ascii="Times New Roman"/>
          <w:color w:val="auto"/>
          <w:sz w:val="28"/>
          <w:szCs w:val="28"/>
        </w:rPr>
        <w:t>-</w:t>
      </w:r>
      <w:r w:rsidRPr="009433D8">
        <w:rPr>
          <w:rFonts w:hAnsi="Times New Roman"/>
          <w:color w:val="auto"/>
          <w:sz w:val="28"/>
          <w:szCs w:val="28"/>
        </w:rPr>
        <w:t>педагогической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характеристики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составленной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результатам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изучения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возможностей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выявления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трудностей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овладении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содержанием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начального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общего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образования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межличностного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взаимодействия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детьми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взрослыми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др</w:t>
      </w:r>
      <w:r w:rsidRPr="009433D8">
        <w:rPr>
          <w:rFonts w:ascii="Times New Roman"/>
          <w:color w:val="auto"/>
          <w:sz w:val="28"/>
          <w:szCs w:val="28"/>
        </w:rPr>
        <w:t>.</w:t>
      </w:r>
    </w:p>
    <w:p w:rsidR="00EC6810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в коррекционно</w:t>
      </w:r>
      <w:r w:rsidR="0065640F" w:rsidRPr="009433D8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работе являются: </w:t>
      </w:r>
    </w:p>
    <w:p w:rsidR="00EC6810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коррекционная помощь в овладении базовым содержанием обучения; </w:t>
      </w:r>
    </w:p>
    <w:p w:rsidR="00EC6810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эмоционально-личностной сферы и коррекция ее недостатков; </w:t>
      </w:r>
    </w:p>
    <w:p w:rsidR="00EC6810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познавательной деятельности и целенаправленное формирование высших психических функций; развитие </w:t>
      </w:r>
      <w:r w:rsidRPr="009433D8">
        <w:rPr>
          <w:rFonts w:ascii="Times New Roman" w:hAnsi="Times New Roman"/>
          <w:color w:val="auto"/>
          <w:sz w:val="28"/>
          <w:szCs w:val="28"/>
        </w:rPr>
        <w:t>зрительно-моторной координации;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C6810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произвольной регуляции деятельности и поведения; </w:t>
      </w:r>
    </w:p>
    <w:p w:rsidR="00E67DFB" w:rsidRDefault="005907AE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E67DFB" w:rsidRPr="009433D8" w:rsidRDefault="00E67DFB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7DFB">
        <w:rPr>
          <w:rFonts w:ascii="Times New Roman" w:hAnsi="Times New Roman" w:cs="Times New Roman"/>
          <w:color w:val="auto"/>
          <w:sz w:val="28"/>
          <w:szCs w:val="28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 обеспечивается наличием в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коле специалистов разного профиля (педагогов-психологов,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учителей-логопедов, социального педагога) и школьного психолого-медико-педагогического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консилиума (далее –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шПМПк</w:t>
      </w:r>
      <w:proofErr w:type="spellEnd"/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), которые входят в его постоянный состав. </w:t>
      </w:r>
      <w:proofErr w:type="gram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Школьный</w:t>
      </w:r>
      <w:proofErr w:type="gramEnd"/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является основным механизмом взаимодействия специалистов. Персональный состав </w:t>
      </w:r>
      <w:proofErr w:type="gram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>кольного</w:t>
      </w:r>
      <w:proofErr w:type="gramEnd"/>
      <w:r w:rsidR="007232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ежегодно ут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>верждается приказом директором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колы.</w:t>
      </w:r>
    </w:p>
    <w:p w:rsidR="00565251" w:rsidRDefault="00565251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Коррекционная работа осуществляется в ходе всего учебно-образовательного процесса, при изучении предметов учебного плана и на специальных коррекционно-развивающих занятиях,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целом.</w:t>
      </w:r>
    </w:p>
    <w:p w:rsidR="00E67DFB" w:rsidRPr="00F03F14" w:rsidRDefault="00E67DFB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F14" w:rsidRP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При возникновении трудностей в освоении обучающимся с ЗПР содержания АООП НОО педагоги, осуществляющие психолого-педагогическое сопровождение, </w:t>
      </w:r>
      <w:r w:rsidR="000F03F4">
        <w:rPr>
          <w:rFonts w:ascii="Times New Roman" w:hAnsi="Times New Roman" w:cs="Times New Roman"/>
          <w:sz w:val="28"/>
          <w:szCs w:val="28"/>
        </w:rPr>
        <w:t>оперативно дополняют</w:t>
      </w:r>
      <w:r w:rsidRPr="00F03F14">
        <w:rPr>
          <w:rFonts w:ascii="Times New Roman" w:hAnsi="Times New Roman" w:cs="Times New Roman"/>
          <w:sz w:val="28"/>
          <w:szCs w:val="28"/>
        </w:rPr>
        <w:t xml:space="preserve">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направляется на </w:t>
      </w:r>
      <w:r w:rsidRPr="00F03F14">
        <w:rPr>
          <w:rFonts w:ascii="Times New Roman" w:hAnsi="Times New Roman" w:cs="Times New Roman"/>
          <w:sz w:val="28"/>
          <w:szCs w:val="28"/>
        </w:rPr>
        <w:lastRenderedPageBreak/>
        <w:t>комплексное психолого-медико-педагогическое обследование с целью выработки рекомендаций по его дальнейшему обучению.</w:t>
      </w:r>
    </w:p>
    <w:p w:rsidR="003571C7" w:rsidRDefault="000F03F4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механизмы</w:t>
      </w:r>
      <w:r w:rsidR="003571C7" w:rsidRPr="00132C9E">
        <w:rPr>
          <w:rFonts w:ascii="Times New Roman" w:hAnsi="Times New Roman"/>
          <w:sz w:val="28"/>
          <w:szCs w:val="28"/>
        </w:rPr>
        <w:t xml:space="preserve"> реализации </w:t>
      </w:r>
      <w:r w:rsidR="003571C7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коррекционной работы</w:t>
      </w:r>
      <w:r w:rsidR="003571C7">
        <w:rPr>
          <w:rFonts w:ascii="Times New Roman" w:hAnsi="Times New Roman"/>
          <w:sz w:val="28"/>
          <w:szCs w:val="28"/>
        </w:rPr>
        <w:t>:</w:t>
      </w:r>
    </w:p>
    <w:p w:rsidR="003571C7" w:rsidRDefault="003571C7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>оптимально выстроенное взаимодействие специалистов</w:t>
      </w:r>
      <w:r>
        <w:rPr>
          <w:rFonts w:ascii="Times New Roman" w:hAnsi="Times New Roman"/>
          <w:sz w:val="28"/>
          <w:szCs w:val="28"/>
        </w:rPr>
        <w:t xml:space="preserve"> 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>, обеспечивающее системное сопровождение обучающихся специалистами различного профиля</w:t>
      </w:r>
      <w:r>
        <w:rPr>
          <w:rFonts w:ascii="Times New Roman" w:hAnsi="Times New Roman"/>
          <w:sz w:val="28"/>
          <w:szCs w:val="28"/>
        </w:rPr>
        <w:t>;</w:t>
      </w:r>
    </w:p>
    <w:p w:rsidR="003571C7" w:rsidRPr="00132C9E" w:rsidRDefault="003571C7" w:rsidP="006C28CE">
      <w:pPr>
        <w:keepNext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 xml:space="preserve">социальное партнёрство, предполагающее профессиональное взаимодействие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 xml:space="preserve"> с внешними ресурсами (организациями различных ведомств, общественными организациями и другими институтами общества).</w:t>
      </w:r>
    </w:p>
    <w:p w:rsidR="00F03F14" w:rsidRDefault="00F03F14" w:rsidP="006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</w:t>
      </w:r>
      <w:r w:rsidRPr="00F03F14">
        <w:rPr>
          <w:rFonts w:ascii="Times New Roman" w:hAnsi="Times New Roman" w:cs="Times New Roman"/>
          <w:iCs/>
          <w:sz w:val="28"/>
          <w:szCs w:val="28"/>
        </w:rPr>
        <w:t>сихолого-педагогическое сопровождение</w:t>
      </w:r>
      <w:r w:rsidRPr="00F03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осуществляют специалисты: учитель-дефектолог, логопед, специальный психолог или педагог-психолог, имеющий соответствующую профильную подготовку, социальный педагог, педагог дополнительного образования. </w:t>
      </w:r>
    </w:p>
    <w:p w:rsidR="00F13801" w:rsidRPr="0072326A" w:rsidRDefault="004F132F" w:rsidP="006C2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Программа коррекционной работы предусматрива</w:t>
      </w:r>
      <w:r w:rsidR="000F03F4">
        <w:rPr>
          <w:rFonts w:ascii="Times New Roman" w:hAnsi="Times New Roman" w:cs="Times New Roman"/>
          <w:sz w:val="28"/>
          <w:szCs w:val="28"/>
        </w:rPr>
        <w:t xml:space="preserve">ет </w:t>
      </w:r>
      <w:r w:rsidRPr="00A336DF">
        <w:rPr>
          <w:rFonts w:ascii="Times New Roman" w:hAnsi="Times New Roman" w:cs="Times New Roman"/>
          <w:sz w:val="28"/>
          <w:szCs w:val="28"/>
        </w:rPr>
        <w:t xml:space="preserve">вариативные формы специального сопровождения </w:t>
      </w:r>
      <w:proofErr w:type="gramStart"/>
      <w:r w:rsidRPr="00A336DF"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. Варьироваться могут содержание, организационные формы работы, степень участия специалистов сопровождения, что способствует реализации и развитию потенциальных возможностей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 и удовлетворению их особ</w:t>
      </w:r>
      <w:r w:rsidR="0072326A">
        <w:rPr>
          <w:rFonts w:ascii="Times New Roman" w:hAnsi="Times New Roman" w:cs="Times New Roman"/>
          <w:sz w:val="28"/>
          <w:szCs w:val="28"/>
        </w:rPr>
        <w:t xml:space="preserve">ых образовательных потребностей </w:t>
      </w:r>
      <w:r w:rsidR="00994112">
        <w:rPr>
          <w:rFonts w:ascii="Times New Roman" w:hAnsi="Times New Roman" w:cs="Times New Roman"/>
          <w:sz w:val="28"/>
          <w:szCs w:val="28"/>
        </w:rPr>
        <w:t>в соответствии с рекомендациями ПМПК</w:t>
      </w:r>
      <w:r w:rsidR="00F03F14" w:rsidRPr="00F03F14">
        <w:rPr>
          <w:rFonts w:ascii="Times New Roman" w:hAnsi="Times New Roman" w:cs="Times New Roman"/>
          <w:sz w:val="28"/>
          <w:szCs w:val="28"/>
        </w:rPr>
        <w:t>.</w:t>
      </w:r>
    </w:p>
    <w:p w:rsidR="00E67DFB" w:rsidRDefault="00E67DFB" w:rsidP="006C28CE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37" w:rsidRPr="00156537" w:rsidRDefault="004638B4" w:rsidP="006C28CE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15833120"/>
      <w:r>
        <w:rPr>
          <w:rFonts w:ascii="Times New Roman" w:hAnsi="Times New Roman" w:cs="Times New Roman"/>
          <w:b/>
          <w:sz w:val="28"/>
          <w:szCs w:val="28"/>
        </w:rPr>
        <w:t>3.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801"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8"/>
    </w:p>
    <w:p w:rsidR="00545616" w:rsidRDefault="00C16375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15833121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9"/>
    </w:p>
    <w:p w:rsidR="002564BC" w:rsidRDefault="006E0C9D" w:rsidP="002564BC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="00C74995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НОО.</w:t>
      </w:r>
      <w:bookmarkStart w:id="10" w:name="_GoBack"/>
      <w:bookmarkEnd w:id="10"/>
    </w:p>
    <w:p w:rsidR="002564BC" w:rsidRPr="00B344A2" w:rsidRDefault="002564BC" w:rsidP="002564BC">
      <w:pPr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bookmarkStart w:id="11" w:name="_Toc415833122"/>
      <w:r w:rsidRPr="00B344A2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1А, Б, В, Г,   (по  5-ти дневной рабочей неделе)</w:t>
      </w:r>
    </w:p>
    <w:tbl>
      <w:tblPr>
        <w:tblStyle w:val="aff7"/>
        <w:tblW w:w="9747" w:type="dxa"/>
        <w:tblLayout w:type="fixed"/>
        <w:tblLook w:val="04A0"/>
      </w:tblPr>
      <w:tblGrid>
        <w:gridCol w:w="2660"/>
        <w:gridCol w:w="2693"/>
        <w:gridCol w:w="1134"/>
        <w:gridCol w:w="992"/>
        <w:gridCol w:w="1134"/>
        <w:gridCol w:w="1134"/>
      </w:tblGrid>
      <w:tr w:rsidR="002564BC" w:rsidRPr="00B344A2" w:rsidTr="002E34EC">
        <w:tc>
          <w:tcPr>
            <w:tcW w:w="5353" w:type="dxa"/>
            <w:gridSpan w:val="2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Предметные области 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             </w:t>
            </w: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394" w:type="dxa"/>
            <w:gridSpan w:val="4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64BC" w:rsidRPr="00B344A2" w:rsidTr="002E34EC">
        <w:tc>
          <w:tcPr>
            <w:tcW w:w="5353" w:type="dxa"/>
            <w:gridSpan w:val="2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1А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1Б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proofErr w:type="spellStart"/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Эльконин-Давыдов</w:t>
            </w:r>
            <w:proofErr w:type="spellEnd"/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1В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1Г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2564BC" w:rsidRPr="00B344A2" w:rsidTr="002E34EC">
        <w:tc>
          <w:tcPr>
            <w:tcW w:w="2660" w:type="dxa"/>
            <w:vMerge w:val="restart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  <w:r w:rsidRPr="00B344A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B344A2" w:rsidTr="002E34EC">
        <w:trPr>
          <w:trHeight w:val="322"/>
        </w:trPr>
        <w:tc>
          <w:tcPr>
            <w:tcW w:w="2660" w:type="dxa"/>
            <w:vMerge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B344A2" w:rsidTr="002E34EC">
        <w:trPr>
          <w:trHeight w:val="322"/>
        </w:trPr>
        <w:tc>
          <w:tcPr>
            <w:tcW w:w="2660" w:type="dxa"/>
            <w:vMerge w:val="restart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Родной русский язык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2564BC" w:rsidRPr="00B344A2" w:rsidTr="002E34EC">
        <w:trPr>
          <w:trHeight w:val="322"/>
        </w:trPr>
        <w:tc>
          <w:tcPr>
            <w:tcW w:w="2660" w:type="dxa"/>
            <w:vMerge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B344A2" w:rsidTr="002E34EC">
        <w:tc>
          <w:tcPr>
            <w:tcW w:w="2660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93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B344A2" w:rsidTr="002E34EC">
        <w:tc>
          <w:tcPr>
            <w:tcW w:w="5353" w:type="dxa"/>
            <w:gridSpan w:val="2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2564BC" w:rsidRPr="00B344A2" w:rsidTr="002E34EC">
        <w:tc>
          <w:tcPr>
            <w:tcW w:w="9747" w:type="dxa"/>
            <w:gridSpan w:val="6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2564BC" w:rsidRPr="00B344A2" w:rsidRDefault="002564BC" w:rsidP="002E34EC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64BC" w:rsidRPr="00B344A2" w:rsidTr="002E34EC">
        <w:tc>
          <w:tcPr>
            <w:tcW w:w="5353" w:type="dxa"/>
            <w:gridSpan w:val="2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B344A2" w:rsidTr="002E34EC">
        <w:tc>
          <w:tcPr>
            <w:tcW w:w="5353" w:type="dxa"/>
            <w:gridSpan w:val="2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2564BC" w:rsidRPr="00B344A2" w:rsidRDefault="002564BC" w:rsidP="002E34EC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B344A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</w:tr>
    </w:tbl>
    <w:p w:rsidR="002564BC" w:rsidRPr="006C6897" w:rsidRDefault="002564BC" w:rsidP="002564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2А, Б, В, Г, Д  (по  5-ти дневной рабочей неделе)</w:t>
      </w:r>
    </w:p>
    <w:tbl>
      <w:tblPr>
        <w:tblStyle w:val="aff7"/>
        <w:tblW w:w="0" w:type="auto"/>
        <w:tblLayout w:type="fixed"/>
        <w:tblLook w:val="04A0"/>
      </w:tblPr>
      <w:tblGrid>
        <w:gridCol w:w="1809"/>
        <w:gridCol w:w="1843"/>
        <w:gridCol w:w="1134"/>
        <w:gridCol w:w="1276"/>
        <w:gridCol w:w="1134"/>
        <w:gridCol w:w="1134"/>
        <w:gridCol w:w="1417"/>
      </w:tblGrid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6095" w:type="dxa"/>
            <w:gridSpan w:val="5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64BC" w:rsidRPr="006C6897" w:rsidTr="002E34EC">
        <w:tc>
          <w:tcPr>
            <w:tcW w:w="3652" w:type="dxa"/>
            <w:gridSpan w:val="2"/>
          </w:tcPr>
          <w:p w:rsidR="002564BC" w:rsidRPr="006C6897" w:rsidRDefault="002564BC" w:rsidP="002564BC">
            <w:pPr>
              <w:numPr>
                <w:ilvl w:val="0"/>
                <w:numId w:val="40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2В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2Г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2Д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2564BC" w:rsidRPr="006C6897" w:rsidTr="002E34EC">
        <w:tc>
          <w:tcPr>
            <w:tcW w:w="1809" w:type="dxa"/>
            <w:vMerge w:val="restart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6C6897" w:rsidTr="002E34EC">
        <w:tc>
          <w:tcPr>
            <w:tcW w:w="1809" w:type="dxa"/>
            <w:vMerge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1809" w:type="dxa"/>
            <w:vMerge w:val="restart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hAnsi="Times New Roman" w:cs="Times New Roman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русский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564BC" w:rsidRPr="006C6897" w:rsidTr="002E34EC">
        <w:tc>
          <w:tcPr>
            <w:tcW w:w="1809" w:type="dxa"/>
            <w:vMerge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564BC" w:rsidRPr="006C6897" w:rsidTr="002E34EC">
        <w:tc>
          <w:tcPr>
            <w:tcW w:w="1809" w:type="dxa"/>
            <w:vMerge w:val="restart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</w:t>
            </w: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ое искусство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1809" w:type="dxa"/>
            <w:vMerge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6C6897" w:rsidTr="002E34EC">
        <w:tc>
          <w:tcPr>
            <w:tcW w:w="3652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2564BC" w:rsidRPr="006C6897" w:rsidTr="002E34EC">
        <w:tc>
          <w:tcPr>
            <w:tcW w:w="9747" w:type="dxa"/>
            <w:gridSpan w:val="7"/>
          </w:tcPr>
          <w:p w:rsidR="002564BC" w:rsidRPr="00715D28" w:rsidRDefault="002564BC" w:rsidP="002564BC">
            <w:pPr>
              <w:numPr>
                <w:ilvl w:val="0"/>
                <w:numId w:val="40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15D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64BC" w:rsidRPr="006C6897" w:rsidTr="002E34EC">
        <w:tc>
          <w:tcPr>
            <w:tcW w:w="18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3652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 нагрузка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2564BC" w:rsidRPr="00715D28" w:rsidRDefault="002564BC" w:rsidP="002564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Б, В, Г классы  (по  5-ти дневной рабочей неделе)</w:t>
      </w:r>
    </w:p>
    <w:tbl>
      <w:tblPr>
        <w:tblStyle w:val="aff7"/>
        <w:tblW w:w="9747" w:type="dxa"/>
        <w:tblLayout w:type="fixed"/>
        <w:tblLook w:val="04A0"/>
      </w:tblPr>
      <w:tblGrid>
        <w:gridCol w:w="2376"/>
        <w:gridCol w:w="2127"/>
        <w:gridCol w:w="1275"/>
        <w:gridCol w:w="1276"/>
        <w:gridCol w:w="1276"/>
        <w:gridCol w:w="1417"/>
      </w:tblGrid>
      <w:tr w:rsidR="002564BC" w:rsidRPr="006C6897" w:rsidTr="002E34EC">
        <w:trPr>
          <w:trHeight w:val="414"/>
        </w:trPr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5244" w:type="dxa"/>
            <w:gridSpan w:val="4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64BC" w:rsidRPr="006C6897" w:rsidTr="002E34EC">
        <w:tc>
          <w:tcPr>
            <w:tcW w:w="4503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1275" w:type="dxa"/>
          </w:tcPr>
          <w:p w:rsidR="002564BC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21 век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3В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3Г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6C6897" w:rsidTr="002E34EC">
        <w:tc>
          <w:tcPr>
            <w:tcW w:w="4503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2564BC" w:rsidRPr="006C6897" w:rsidTr="002E34EC">
        <w:tc>
          <w:tcPr>
            <w:tcW w:w="9747" w:type="dxa"/>
            <w:gridSpan w:val="6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2564BC" w:rsidRPr="00715D28" w:rsidRDefault="002564BC" w:rsidP="002E34EC">
            <w:pPr>
              <w:spacing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образовательных отношений</w:t>
            </w:r>
          </w:p>
        </w:tc>
      </w:tr>
      <w:tr w:rsidR="002564BC" w:rsidRPr="006C6897" w:rsidTr="002E34EC">
        <w:tc>
          <w:tcPr>
            <w:tcW w:w="23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212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4503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275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2564BC" w:rsidRPr="006C6897" w:rsidRDefault="002564BC" w:rsidP="002564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6C68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Б, В, Г классы  (по  5-ти дневной рабочей неделе)</w:t>
      </w:r>
    </w:p>
    <w:tbl>
      <w:tblPr>
        <w:tblStyle w:val="aff7"/>
        <w:tblW w:w="9747" w:type="dxa"/>
        <w:tblLayout w:type="fixed"/>
        <w:tblLook w:val="04A0"/>
      </w:tblPr>
      <w:tblGrid>
        <w:gridCol w:w="2660"/>
        <w:gridCol w:w="2977"/>
        <w:gridCol w:w="1134"/>
        <w:gridCol w:w="992"/>
        <w:gridCol w:w="709"/>
        <w:gridCol w:w="141"/>
        <w:gridCol w:w="1134"/>
      </w:tblGrid>
      <w:tr w:rsidR="002564BC" w:rsidRPr="006C6897" w:rsidTr="002E34EC">
        <w:trPr>
          <w:trHeight w:val="414"/>
        </w:trPr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110" w:type="dxa"/>
            <w:gridSpan w:val="5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64BC" w:rsidRPr="006C6897" w:rsidTr="002E34EC">
        <w:tc>
          <w:tcPr>
            <w:tcW w:w="5637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4Г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21 век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2660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977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64BC" w:rsidRPr="006C6897" w:rsidTr="002E34EC">
        <w:tc>
          <w:tcPr>
            <w:tcW w:w="5637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2564BC" w:rsidRPr="006C6897" w:rsidTr="002E34EC">
        <w:tc>
          <w:tcPr>
            <w:tcW w:w="9747" w:type="dxa"/>
            <w:gridSpan w:val="7"/>
          </w:tcPr>
          <w:p w:rsidR="002564BC" w:rsidRPr="00715D28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2.Часть, формируемая участниками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64BC" w:rsidRPr="006C6897" w:rsidTr="002E34EC">
        <w:tc>
          <w:tcPr>
            <w:tcW w:w="5637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564BC" w:rsidRPr="006C6897" w:rsidTr="002E34EC">
        <w:tc>
          <w:tcPr>
            <w:tcW w:w="5637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gridSpan w:val="2"/>
          </w:tcPr>
          <w:p w:rsidR="002564BC" w:rsidRPr="006C6897" w:rsidRDefault="002564BC" w:rsidP="002E34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125979" w:rsidRDefault="00125979" w:rsidP="006C28CE">
      <w:pPr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76FC" w:rsidRDefault="0039194F" w:rsidP="006C28CE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План внеурочной работы</w:t>
      </w:r>
      <w:r w:rsidR="005212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2122E" w:rsidRPr="0052122E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НОО.</w:t>
      </w:r>
    </w:p>
    <w:p w:rsidR="00125979" w:rsidRDefault="00125979" w:rsidP="006C28CE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125979" w:rsidRPr="00F50013" w:rsidRDefault="00125979" w:rsidP="006C2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7752" w:rsidRDefault="00FB065A" w:rsidP="006C28CE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</w:t>
      </w:r>
      <w:r w:rsidR="00534DE8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Система условий реализации адаптированной основной </w:t>
      </w:r>
      <w:r w:rsidR="00451FFD"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 программы начального общего образования обучающихся с задержкой психического развития</w:t>
      </w:r>
      <w:bookmarkEnd w:id="11"/>
    </w:p>
    <w:p w:rsidR="00800A9B" w:rsidRPr="00800A9B" w:rsidRDefault="00800A9B" w:rsidP="006C28CE">
      <w:pPr>
        <w:suppressAutoHyphens w:val="0"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r w:rsidRPr="00800A9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Кадровое обеспечение</w:t>
      </w:r>
    </w:p>
    <w:tbl>
      <w:tblPr>
        <w:tblW w:w="10349" w:type="dxa"/>
        <w:tblInd w:w="-743" w:type="dxa"/>
        <w:tblLayout w:type="fixed"/>
        <w:tblLook w:val="0000"/>
      </w:tblPr>
      <w:tblGrid>
        <w:gridCol w:w="1277"/>
        <w:gridCol w:w="1842"/>
        <w:gridCol w:w="1560"/>
        <w:gridCol w:w="3260"/>
        <w:gridCol w:w="2410"/>
      </w:tblGrid>
      <w:tr w:rsidR="00C27BAD" w:rsidRPr="00800A9B" w:rsidTr="00C27BAD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Количество работников в ОУ (</w:t>
            </w:r>
            <w:proofErr w:type="gramStart"/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требуется</w:t>
            </w:r>
            <w:proofErr w:type="gramEnd"/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 xml:space="preserve">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Уровень квалификации работников ОУ</w:t>
            </w:r>
          </w:p>
        </w:tc>
      </w:tr>
      <w:tr w:rsidR="00C27BAD" w:rsidRPr="00800A9B" w:rsidTr="00C27BAD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Фактический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Руководитель образователь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Обеспечива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системную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 и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администра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тивно-хозяйствен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 работу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ind w:right="437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Заместитель руковод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Координиру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работу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преподавате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лей, воспитателей разработку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учебно-методичес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кой и иной документа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. Обеспечивает  совершенствование методов организации образователь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процесса.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контроль за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качеством образователь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по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и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стаж работы на педагогических или руководящих должностях не менее 5 лет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обучение и воспитание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, способствует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формирова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общей культуры личности, социализации, осознанного выбора и освоения образователь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ных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shd w:val="clear" w:color="auto" w:fill="FFFF00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 – 23;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Среднее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 комплекс мероприятий по воспитанию, образованию</w:t>
            </w:r>
          </w:p>
          <w:p w:rsidR="00C27BAD" w:rsidRPr="00800A9B" w:rsidRDefault="00C27BAD" w:rsidP="006C28CE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развитию и социальной защите личности в </w:t>
            </w: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учреждениях</w:t>
            </w:r>
            <w:proofErr w:type="gram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,о</w:t>
            </w:r>
            <w:proofErr w:type="gram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рганизациях</w:t>
            </w:r>
            <w:proofErr w:type="spell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337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napToGrid w:val="0"/>
              <w:spacing w:after="337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Осуществляет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профессио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нальную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деятельность, направленную на сохранение психического, соматического и социального благополучия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обучающихся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 либо высшее профессиональное образование или среднее профессиональное образование и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Педагог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Осуществляет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ное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образование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всоответст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с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ной программой, развивает их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разнообраз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– 7</w:t>
            </w:r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D04D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Обеспечивает доступ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к информационным ресурсам,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участвует в их духовно-нравственном воспитании,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профориента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и социализации,  содействует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формирова</w:t>
            </w:r>
            <w:proofErr w:type="spellEnd"/>
          </w:p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информационной компетентности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6C28CE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Высшее профессиональное образование</w:t>
            </w:r>
          </w:p>
        </w:tc>
      </w:tr>
    </w:tbl>
    <w:p w:rsidR="003C0389" w:rsidRDefault="003C0389" w:rsidP="006C28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3C0389" w:rsidRDefault="003C0389" w:rsidP="006C28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DB2882" w:rsidRDefault="00DB2882" w:rsidP="006C28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Курсовая подготовка</w:t>
      </w:r>
    </w:p>
    <w:p w:rsidR="004965AF" w:rsidRPr="004965AF" w:rsidRDefault="004965AF" w:rsidP="006C28CE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4"/>
        <w:tblW w:w="10065" w:type="dxa"/>
        <w:tblInd w:w="-601" w:type="dxa"/>
        <w:tblLayout w:type="fixed"/>
        <w:tblLook w:val="04A0"/>
      </w:tblPr>
      <w:tblGrid>
        <w:gridCol w:w="1985"/>
        <w:gridCol w:w="1222"/>
        <w:gridCol w:w="3768"/>
        <w:gridCol w:w="3090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2016-2017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уч</w:t>
            </w:r>
            <w:proofErr w:type="gram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.г</w:t>
            </w:r>
            <w:proofErr w:type="gramEnd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4965AF" w:rsidRPr="004965AF" w:rsidTr="004965AF">
        <w:trPr>
          <w:trHeight w:val="20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4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Ботвич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Тамара Николаевна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, 72ч. удостоверение № 17612уд, дистанционно 14.09-15.11.2016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Кравченко 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Армануш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Валтеровна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«Содержание и организация образовательного процесса по физической культуре в 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, 72ч. удостоверение № 16790, очно 24.10-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02.11.2016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«Организационно – управленческий аспект введения ФГОС НОО </w:t>
            </w:r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обучающихся</w:t>
            </w:r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, 72ч. удостоверение № 17662/уд, очно 21.11-26.11.2016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Афонина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Оксана Васильевна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Метапредметный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подход в </w:t>
            </w:r>
            <w:proofErr w:type="spellStart"/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обучении-основа</w:t>
            </w:r>
            <w:proofErr w:type="spellEnd"/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180001235859,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Вайцехович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Метапредметный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подход в </w:t>
            </w:r>
            <w:proofErr w:type="spellStart"/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обучении-основа</w:t>
            </w:r>
            <w:proofErr w:type="spellEnd"/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180001235860,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Метапредметный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подход в </w:t>
            </w:r>
            <w:proofErr w:type="spellStart"/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обучении-основа</w:t>
            </w:r>
            <w:proofErr w:type="spellEnd"/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180001235861,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</w:t>
            </w:r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а(</w:t>
            </w:r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ИБЦ)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, 72 ч.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№26688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17.04-21.26. 04.2017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Найденова Екатерина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«Организация психолого-педагогического сопровождения дошкольников с ОВЗ в условиях инклюзивного образования»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, 72 ч.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№27599/уд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12.06-21.06. 04.2017</w:t>
            </w:r>
          </w:p>
        </w:tc>
      </w:tr>
      <w:tr w:rsidR="004965AF" w:rsidRPr="004965AF" w:rsidTr="004965AF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  <w:t>семинары, конференции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Костюченко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Всероссийский 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вебинар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для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  <w:proofErr w:type="gramEnd"/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Вайцехович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Шумилова Е.Е.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Семинар «Подготовка технических специалистов для проведения ЕГЭ по иностранному языку (говорение)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)С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02.03.2017,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8 часов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Международный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вебинар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для учителей английского языка «Готовим к устной части ОГЭ по английскому языку. Три месяца до экзамена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.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(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н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 примере учебников и пособий издательства «Титул»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«Готовим к устной части ОГЭ по английскому 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языку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.З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адание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40 (развернутое письменное высказывание)»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Издательство «Титул»,16.03.2017,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27.03.2017,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</w:tc>
      </w:tr>
    </w:tbl>
    <w:p w:rsidR="004965AF" w:rsidRPr="004965AF" w:rsidRDefault="004965AF" w:rsidP="006C28CE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p w:rsidR="004965AF" w:rsidRPr="004965AF" w:rsidRDefault="004965AF" w:rsidP="006C28CE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111"/>
        <w:tblW w:w="10065" w:type="dxa"/>
        <w:tblInd w:w="-601" w:type="dxa"/>
        <w:tblLayout w:type="fixed"/>
        <w:tblLook w:val="04A0"/>
      </w:tblPr>
      <w:tblGrid>
        <w:gridCol w:w="1589"/>
        <w:gridCol w:w="1618"/>
        <w:gridCol w:w="3768"/>
        <w:gridCol w:w="3090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2017-2018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уч</w:t>
            </w:r>
            <w:proofErr w:type="gram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.г</w:t>
            </w:r>
            <w:proofErr w:type="gramEnd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Кравченко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Армануш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Валтеровна</w:t>
            </w:r>
            <w:proofErr w:type="spellEnd"/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«Специфика урока физической культуры при разных формах в условиях инклюзии»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31075/уд, очно 04.09-14.10.2017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Забалуева Ольга Георгиевна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«Преподавание предмета ОРКСЭ в условиях реализации требований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32395, очно 11.09-12.12.2017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Оксана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«Подготовка школьников к олимпиадам. Модуль 6.» Подготовка к олимпиадам по литературе»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88ч.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28343/уд, очно 25.09-06.10.2017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Ганжина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Светлана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Александровна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«Система оценки образовательных достижений учащихся в условиях реализации ФГОС НОО»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29613, очно 23.10-01.11.2017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«Обучение на дому детей с ОВЗ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ЧОУ ДПО «Центр повышение квалификации»,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№242406280722, очно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20.11-29.11.2017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Рязанова Наталья Валерьевна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«Поддерживающее оценивание: работа с предметными,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метапредметными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и личностными результатами в начальной школе»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34812, очно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29.01-07.02.2018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(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КГПУ им. В.П. Астафьева), 40ч.,удостоверение 2414 0008448, очно 5.02.2018-26.02.2018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Павленко Наталья Ивановна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 xml:space="preserve">«Техники </w:t>
            </w:r>
            <w:proofErr w:type="spellStart"/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внутришкольного</w:t>
            </w:r>
            <w:proofErr w:type="spellEnd"/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 xml:space="preserve"> оценивания»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№38636, очно-заочно 12.03-07.04.2018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Кравченко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Армануш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Валтеровна</w:t>
            </w:r>
            <w:proofErr w:type="spellEnd"/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(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КГПУ им. В.П. Астафьева), 40ч.,удостоверение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26.03-16.04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Костюченко Светлана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«Стратегии, тактики, особенности обучения английскому языку с учетом требований итоговой аттестации»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№40404, очно 02.04-11.04.02.2018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Антипова Людмила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«Разработка адаптированных программ на основе примерных АОПП в условиях ФГОС НОО и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42987/уд, дистанционно, 27.04-16.06.2018.11.2017</w:t>
            </w:r>
          </w:p>
        </w:tc>
      </w:tr>
    </w:tbl>
    <w:p w:rsidR="004965AF" w:rsidRPr="004965AF" w:rsidRDefault="004965AF" w:rsidP="006C28CE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4"/>
        <w:tblW w:w="10065" w:type="dxa"/>
        <w:tblInd w:w="-601" w:type="dxa"/>
        <w:tblLayout w:type="fixed"/>
        <w:tblLook w:val="04A0"/>
      </w:tblPr>
      <w:tblGrid>
        <w:gridCol w:w="1589"/>
        <w:gridCol w:w="1418"/>
        <w:gridCol w:w="3971"/>
        <w:gridCol w:w="3087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 xml:space="preserve">2018-2019 </w:t>
            </w:r>
            <w:proofErr w:type="spell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уч</w:t>
            </w:r>
            <w:proofErr w:type="gramStart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.г</w:t>
            </w:r>
            <w:proofErr w:type="gramEnd"/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55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Оксана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7860963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62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7860964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55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Алевтина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7860965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Демьянова Лариса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7860893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 Техники 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внутриклассного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4572,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очно 17.09-20.10.2018 </w:t>
            </w:r>
          </w:p>
        </w:tc>
      </w:tr>
      <w:tr w:rsidR="004965AF" w:rsidRPr="004965AF" w:rsidTr="004965AF">
        <w:trPr>
          <w:trHeight w:val="106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 Техники 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внутриклассного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45732, очно 17.09-20.10.2018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 ПК 00029258,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03.10-17.10.2018, дистанционно 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Ростовцева Марина Алексеевна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№30556,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03.10-24.10.2018, дистанционно 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Ботвич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253087/2018.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03.10-26.11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253136/2018.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09.10-03.12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253191/2018.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253225/2018.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Предмет-ные</w:t>
            </w:r>
            <w:proofErr w:type="spellEnd"/>
            <w:proofErr w:type="gramEnd"/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Программа подготовки школьников к олимпиадам </w:t>
            </w:r>
            <w:proofErr w:type="gramStart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shd w:val="clear" w:color="auto" w:fill="EBF6FC"/>
                <w:lang w:eastAsia="zh-CN"/>
              </w:rPr>
              <w:t>по</w:t>
            </w:r>
            <w:proofErr w:type="gramEnd"/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 обществознании</w:t>
            </w: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№45761/уд</w:t>
            </w:r>
            <w:proofErr w:type="gram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,</w:t>
            </w:r>
            <w:proofErr w:type="gram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очно 22.10-31.10.2018 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Умнова Лариса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252875/2018.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27.09-12.11.2018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Костюченко Светлана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252987/2018.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10.10-05.11.2018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Ганжина</w:t>
            </w:r>
            <w:proofErr w:type="spellEnd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Светлана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253016/2018. Томск,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15.10-12.11.2018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№ПК 00034755,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Ботвич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№34590,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 ПК 00034628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«Организация работы с обучающимися с ограниченными возможностями здоровья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№34813,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25.10-14.11.2018,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дистанционно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Стагнеева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Наталья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gramStart"/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ООО «</w:t>
            </w:r>
            <w:proofErr w:type="spellStart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Инфоурок</w:t>
            </w:r>
            <w:proofErr w:type="spellEnd"/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», 72ч., удостоверение № ПК 00036508,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01.11-21.11.2018, дистанционно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253282/2018. Томск, 180ч.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20.11-17.12.2018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Фомина Юлия Михайловна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253407/2018. Томск, 108ч.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01.12-24.12.2018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Усольцева Эльвира Анатольевна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«</w:t>
            </w:r>
            <w:proofErr w:type="spellStart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Тьюторское</w:t>
            </w:r>
            <w:proofErr w:type="spellEnd"/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 xml:space="preserve"> сопровождение ребенка с ограниченными возможностями здоровья в условиях инклюзивного образования»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49451/уд, </w:t>
            </w:r>
          </w:p>
          <w:p w:rsidR="004965AF" w:rsidRPr="004965AF" w:rsidRDefault="004965AF" w:rsidP="006C28CE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14.01-23.01.2019</w:t>
            </w:r>
          </w:p>
        </w:tc>
      </w:tr>
    </w:tbl>
    <w:p w:rsidR="004965AF" w:rsidRPr="004965AF" w:rsidRDefault="004965AF" w:rsidP="006C28CE">
      <w:pPr>
        <w:suppressAutoHyphens w:val="0"/>
        <w:spacing w:after="0" w:line="240" w:lineRule="auto"/>
        <w:rPr>
          <w:rFonts w:eastAsia="SimSun" w:cs="Times New Roman"/>
          <w:color w:val="auto"/>
          <w:kern w:val="0"/>
        </w:rPr>
      </w:pPr>
    </w:p>
    <w:p w:rsidR="004965AF" w:rsidRPr="004965AF" w:rsidRDefault="004965AF" w:rsidP="006C28CE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W w:w="10207" w:type="dxa"/>
        <w:tblInd w:w="-743" w:type="dxa"/>
        <w:tblLayout w:type="fixed"/>
        <w:tblLook w:val="04A0"/>
      </w:tblPr>
      <w:tblGrid>
        <w:gridCol w:w="3119"/>
        <w:gridCol w:w="1843"/>
        <w:gridCol w:w="1134"/>
        <w:gridCol w:w="4111"/>
      </w:tblGrid>
      <w:tr w:rsidR="00264A6C" w:rsidRPr="00F840E5" w:rsidTr="004806BE">
        <w:trPr>
          <w:trHeight w:val="276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264A6C" w:rsidRDefault="00264A6C" w:rsidP="0026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4A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2019-2021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квалификации,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переподготовка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 Людмила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zh-CN" w:bidi="hi-IN"/>
              </w:rPr>
              <w:t xml:space="preserve">«Разработка адаптированных программ на основе примерных АОПП в условиях ФГОС НОО и ФГОС образования обучающихся с умственной </w:t>
            </w:r>
            <w:r w:rsidRPr="00F840E5">
              <w:rPr>
                <w:rFonts w:ascii="Times New Roman" w:hAnsi="Times New Roman"/>
                <w:sz w:val="28"/>
                <w:szCs w:val="28"/>
                <w:lang w:eastAsia="zh-CN" w:bidi="hi-IN"/>
              </w:rPr>
              <w:lastRenderedPageBreak/>
              <w:t>отсталостью (интеллектуальными нарушениями)»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Афонина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Оксана Васильевна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>«Управление школой 2020+: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реализация ФГОС и предметные компетенции», 2020 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>«Управление школой 2020+: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реализация ФГОС и предметные компетенции», 2020 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Ботвич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Тамара Николаевна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Бугрина Ирина Эдуардовна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Вайцехович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Алевтина Викторовна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высшее профессиональное педагогическое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>«Управление школой 2020+: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реализация ФГОС и предметные компетенции», 2020 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Выбодовская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Мария </w:t>
            </w: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Анннатольевна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Ганжина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Александровна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Гончарова Ирина Леонидовна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Демидова Татьяна Викторовна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Демьянова Лариса Викторовна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>«Управление школой 2020+: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реализация ФГОС и предметные компетенции», 2020 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Забалуева Ольга Георгиевна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Нина Петровна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Ильенко Кирилл Игоревич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«Аспекты преподавания физической культуры в образовательных организациях в условиях реализации предметной компетенции», 2020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Ковалева Татьяна Михайловна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Костюченко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Светлана Викторовна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</w:t>
            </w: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высшая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Кравченко </w:t>
            </w: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Армануш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Валтеровна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«Преподавател</w:t>
            </w:r>
            <w:proofErr w:type="gramStart"/>
            <w:r w:rsidRPr="00F840E5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F840E5">
              <w:rPr>
                <w:rFonts w:ascii="Times New Roman" w:hAnsi="Times New Roman"/>
                <w:sz w:val="28"/>
                <w:szCs w:val="28"/>
              </w:rPr>
              <w:t xml:space="preserve"> организатор ОБЖ», 2020 (переподготовка)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="Arial Unicode MS" w:hAnsi="Times New Roman"/>
                <w:bCs/>
                <w:kern w:val="1"/>
                <w:sz w:val="28"/>
                <w:szCs w:val="28"/>
                <w:lang w:eastAsia="zh-CN" w:bidi="hi-IN"/>
              </w:rPr>
            </w:pPr>
            <w:r w:rsidRPr="00F840E5">
              <w:rPr>
                <w:rFonts w:ascii="Times New Roman" w:eastAsia="Arial Unicode MS" w:hAnsi="Times New Roman"/>
                <w:bCs/>
                <w:kern w:val="1"/>
                <w:sz w:val="28"/>
                <w:szCs w:val="28"/>
                <w:lang w:eastAsia="zh-CN" w:bidi="hi-IN"/>
              </w:rPr>
              <w:t xml:space="preserve"> «</w:t>
            </w:r>
            <w:r w:rsidRPr="00F840E5">
              <w:rPr>
                <w:rFonts w:ascii="Times New Roman" w:eastAsia="SimSun" w:hAnsi="Times New Roman"/>
                <w:bCs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F840E5">
              <w:rPr>
                <w:rFonts w:ascii="Times New Roman" w:eastAsia="Arial Unicode MS" w:hAnsi="Times New Roman"/>
                <w:bCs/>
                <w:kern w:val="1"/>
                <w:sz w:val="28"/>
                <w:szCs w:val="28"/>
                <w:lang w:eastAsia="zh-CN" w:bidi="hi-IN"/>
              </w:rPr>
              <w:t xml:space="preserve">», </w:t>
            </w:r>
            <w:r w:rsidRPr="00F840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Кукавская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Мария Олеговна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Левицкая Лидия Анатольевна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Наталья Ивановна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Оксана Владимировна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Ростовцева Марина Алексеевна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«Оценка и формирование читательской грамотности младших школьников в рамках требований ФГОС»,2020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Руднева Анастасия Юрьевна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</w:t>
            </w: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первая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Рязанова Наталья Валерьевна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«Учитель русского языка и литературы: Преподавание русского языка и литературы в образовательной организации», 2020 (переподготовка)</w:t>
            </w:r>
          </w:p>
          <w:p w:rsidR="00264A6C" w:rsidRPr="00F840E5" w:rsidRDefault="00264A6C" w:rsidP="000965A7">
            <w:pPr>
              <w:pStyle w:val="afb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Сидельникова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 Викторовна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Синицына Марина Геннадьевна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Ольга Александровна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Стагнеева</w:t>
            </w:r>
            <w:proofErr w:type="spellEnd"/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Наталья Леонидовна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«Система оценки образовательных достижений учащихся в условиях реализации ФГОС НОО», 2019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Умнова Лариса Васильевна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Усольцева Эльвира Анатольевна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pStyle w:val="afb"/>
              <w:rPr>
                <w:rFonts w:eastAsia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hAnsi="Times New Roman"/>
                <w:bCs/>
                <w:color w:val="363535"/>
                <w:sz w:val="28"/>
                <w:szCs w:val="28"/>
                <w:shd w:val="clear" w:color="auto" w:fill="EBF6FC"/>
              </w:rPr>
              <w:t>«</w:t>
            </w:r>
            <w:proofErr w:type="spellStart"/>
            <w:r w:rsidRPr="00F840E5">
              <w:rPr>
                <w:rFonts w:ascii="Times New Roman" w:hAnsi="Times New Roman"/>
                <w:bCs/>
                <w:color w:val="363535"/>
                <w:sz w:val="28"/>
                <w:szCs w:val="28"/>
                <w:shd w:val="clear" w:color="auto" w:fill="EBF6FC"/>
              </w:rPr>
              <w:t>Тьюторское</w:t>
            </w:r>
            <w:proofErr w:type="spellEnd"/>
            <w:r w:rsidRPr="00F840E5">
              <w:rPr>
                <w:rFonts w:ascii="Times New Roman" w:hAnsi="Times New Roman"/>
                <w:bCs/>
                <w:color w:val="363535"/>
                <w:sz w:val="28"/>
                <w:szCs w:val="28"/>
                <w:shd w:val="clear" w:color="auto" w:fill="EBF6FC"/>
              </w:rPr>
              <w:t xml:space="preserve"> сопровождение ребенка с ограниченными возможностями здоровья в условиях инклюзивного </w:t>
            </w:r>
            <w:r w:rsidRPr="00F840E5">
              <w:rPr>
                <w:rFonts w:ascii="Times New Roman" w:hAnsi="Times New Roman"/>
                <w:bCs/>
                <w:color w:val="363535"/>
                <w:sz w:val="28"/>
                <w:szCs w:val="28"/>
                <w:shd w:val="clear" w:color="auto" w:fill="EBF6FC"/>
              </w:rPr>
              <w:lastRenderedPageBreak/>
              <w:t>образования», 2019</w:t>
            </w:r>
          </w:p>
        </w:tc>
      </w:tr>
      <w:tr w:rsidR="00264A6C" w:rsidRPr="00F840E5" w:rsidTr="000965A7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Фомина Юлия Михайловна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0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 педагогическое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A6C" w:rsidRPr="00F840E5" w:rsidRDefault="00264A6C" w:rsidP="000965A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 w:rsidRPr="00F840E5">
              <w:rPr>
                <w:rFonts w:ascii="Times New Roman" w:hAnsi="Times New Roman"/>
                <w:sz w:val="28"/>
                <w:szCs w:val="28"/>
              </w:rPr>
              <w:t>«Цифровая образовательная среда: новые инструменты педагога», 2020</w:t>
            </w:r>
          </w:p>
          <w:p w:rsidR="00264A6C" w:rsidRPr="00F840E5" w:rsidRDefault="00264A6C" w:rsidP="0009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2882" w:rsidRDefault="00DB2882" w:rsidP="006C28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CE272F" w:rsidRPr="00213CBD" w:rsidRDefault="00CE272F" w:rsidP="006C28CE">
      <w:pPr>
        <w:pStyle w:val="18TexstSPISOK1"/>
        <w:spacing w:line="240" w:lineRule="auto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13CB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пространства</w:t>
      </w:r>
    </w:p>
    <w:p w:rsidR="00B10D05" w:rsidRPr="000022BB" w:rsidRDefault="00B10D05" w:rsidP="006C28CE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022BB">
        <w:rPr>
          <w:rFonts w:hAnsi="Times New Roman"/>
          <w:color w:val="auto"/>
          <w:spacing w:val="2"/>
          <w:sz w:val="28"/>
          <w:szCs w:val="28"/>
        </w:rPr>
        <w:t>Под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особой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организацией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образовательного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пространства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понимается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создание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комфортных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условий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всех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учебных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и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0022BB">
        <w:rPr>
          <w:rFonts w:hAnsi="Times New Roman"/>
          <w:color w:val="auto"/>
          <w:spacing w:val="2"/>
          <w:sz w:val="28"/>
          <w:szCs w:val="28"/>
        </w:rPr>
        <w:t>внеучебных</w:t>
      </w:r>
      <w:proofErr w:type="spellEnd"/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помещениях</w:t>
      </w:r>
      <w:r w:rsidRPr="000022BB">
        <w:rPr>
          <w:rFonts w:hAnsi="Times New Roman"/>
          <w:color w:val="auto"/>
          <w:spacing w:val="2"/>
          <w:sz w:val="28"/>
          <w:szCs w:val="28"/>
        </w:rPr>
        <w:t>.</w:t>
      </w:r>
    </w:p>
    <w:p w:rsidR="00B10D05" w:rsidRPr="000022BB" w:rsidRDefault="00DB2882" w:rsidP="006C28CE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3276D">
        <w:rPr>
          <w:rFonts w:ascii="Times New Roman" w:hAnsi="Times New Roman" w:cs="Times New Roman"/>
          <w:color w:val="auto"/>
          <w:sz w:val="28"/>
          <w:szCs w:val="28"/>
        </w:rPr>
        <w:t>МАОУ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СШ №141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 xml:space="preserve">имеются 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>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сопровождения обучающегося с ЗПР.</w:t>
      </w:r>
      <w:r w:rsidR="00B10D05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E272F" w:rsidRDefault="00CE272F" w:rsidP="006C28CE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13CBD">
        <w:rPr>
          <w:rFonts w:ascii="Times New Roman" w:hAnsi="Times New Roman"/>
          <w:color w:val="auto"/>
          <w:sz w:val="28"/>
          <w:szCs w:val="28"/>
        </w:rPr>
        <w:t xml:space="preserve">Для обучающихся с задержкой психического развития </w:t>
      </w:r>
      <w:r w:rsidR="004A05C8">
        <w:rPr>
          <w:rFonts w:ascii="Times New Roman" w:hAnsi="Times New Roman"/>
          <w:color w:val="auto"/>
          <w:sz w:val="28"/>
          <w:szCs w:val="28"/>
        </w:rPr>
        <w:t>создано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>стенды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с представленным на них наглядным материалом о </w:t>
      </w:r>
      <w:proofErr w:type="spellStart"/>
      <w:r w:rsidRPr="00213CBD">
        <w:rPr>
          <w:rFonts w:ascii="Times New Roman" w:hAnsi="Times New Roman"/>
          <w:color w:val="auto"/>
          <w:sz w:val="28"/>
          <w:szCs w:val="28"/>
        </w:rPr>
        <w:t>внутришкольных</w:t>
      </w:r>
      <w:proofErr w:type="spellEnd"/>
      <w:r w:rsidRPr="00213CBD">
        <w:rPr>
          <w:rFonts w:ascii="Times New Roman" w:hAnsi="Times New Roman"/>
          <w:color w:val="auto"/>
          <w:sz w:val="28"/>
          <w:szCs w:val="28"/>
        </w:rPr>
        <w:t xml:space="preserve"> правилах поведения, правилах безопасности, распорядке /режиме функционирования учреждения, расписании уроков, последних событиях в школе, ближайших планах и т.д..</w:t>
      </w:r>
    </w:p>
    <w:p w:rsidR="00CE272F" w:rsidRDefault="00CE272F" w:rsidP="006C28CE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Организация рабочего пространства обучающегося с </w:t>
      </w:r>
      <w:r w:rsidRPr="00213CBD">
        <w:rPr>
          <w:rFonts w:ascii="Times New Roman" w:hAnsi="Times New Roman"/>
          <w:color w:val="auto"/>
          <w:sz w:val="28"/>
          <w:szCs w:val="28"/>
        </w:rPr>
        <w:t>задержкой психического развития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 в классе</w:t>
      </w:r>
      <w:r w:rsidRPr="00213CBD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</w:t>
      </w:r>
      <w:r w:rsidRPr="00213CBD">
        <w:rPr>
          <w:rFonts w:ascii="Times New Roman" w:hAnsi="Times New Roman"/>
          <w:color w:val="auto"/>
          <w:sz w:val="28"/>
          <w:szCs w:val="28"/>
        </w:rPr>
        <w:t>предполагает выбор парты и партнера. При реализации АООП НОО необходимо о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беспечение обучающемуся с </w:t>
      </w:r>
      <w:r w:rsidR="0041040E">
        <w:rPr>
          <w:rFonts w:ascii="Times New Roman" w:hAnsi="Times New Roman"/>
          <w:color w:val="auto"/>
          <w:sz w:val="28"/>
          <w:szCs w:val="28"/>
          <w:lang w:eastAsia="ru-RU"/>
        </w:rPr>
        <w:t>ЗПР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возможности постоянно находиться в зоне внимания педагога.</w:t>
      </w:r>
    </w:p>
    <w:p w:rsidR="004A05C8" w:rsidRPr="00D065DD" w:rsidRDefault="004A05C8" w:rsidP="006C28C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bookmarkStart w:id="12" w:name="_Toc288394113"/>
      <w:bookmarkStart w:id="13" w:name="_Toc288410580"/>
      <w:bookmarkStart w:id="14" w:name="_Toc288410709"/>
      <w:bookmarkStart w:id="15" w:name="_Toc294246118"/>
      <w:r w:rsidRPr="00D065D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</w:t>
      </w:r>
      <w:bookmarkEnd w:id="12"/>
      <w:bookmarkEnd w:id="13"/>
      <w:bookmarkEnd w:id="14"/>
      <w:bookmarkEnd w:id="15"/>
    </w:p>
    <w:p w:rsidR="004A05C8" w:rsidRPr="004A05C8" w:rsidRDefault="004A05C8" w:rsidP="006C28C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6C28CE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/>
      </w:tblPr>
      <w:tblGrid>
        <w:gridCol w:w="3261"/>
        <w:gridCol w:w="4819"/>
        <w:gridCol w:w="1985"/>
      </w:tblGrid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Имеется в наличие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Необходимо приобрести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(каб.1-02, 2-19,  3.03,  3.04)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Доска 2, проектор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1.Диски по математике., русскому языку, чтению, окружающему миру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2.Уроки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1-4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кл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Шкаф для зарядки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Нетбуков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2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Орфографические словари Б.З.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Букчина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В.В. Бурцева.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550 правил и упражнений Е.А. Нефедова,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«Числовая прямая» магнитный плакат. 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Сопрунова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.Карточки для изучения таблицы +,-.Умножение и деление.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Тренажеры по чтению Е.Н.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Карышева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Толковые словари С.И .Ожегова,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Даля.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энциклопедии.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Модель – аппликация  «Природные зоны».  О.С. Ефимова, И.А. Бахтина.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1-03, 2-20, 3-01, 3-02)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Доска 1, проектор 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Диски по математике, чтению, окружающему миру.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веб-камеры, графические планшеты, устройства для коммутации оборудования, устройства для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фото и видеотехника,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Орфографические словари Б.З.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Букчина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В.В. Бурцева.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550 правил и упражнений Е.А. Нефедова,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Карточки для изучения таблицы +,-.Умножение и деление.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 «Таблица умножения»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Тренажеры по чтению Е.Н.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Карышева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Толковые словари С.И .Ожегова,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Даля.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Глобус.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Наглядное пособие «Природные материалы»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2-02, 2-17, 2-20)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Персональный или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Диски по математике., русскому языку. 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1-4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кл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Диски по окружающему миру, литературному чтению, математике, русскому языку.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фото и видеотехника, гарнитуры, веб-камеры,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Лента букв.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Учебный словарь русского языка В.В.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</w:t>
            </w:r>
            <w:proofErr w:type="spellEnd"/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Словообразовательный словарь Тихонов.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портретов русских писателей.  Папка с чтением для дошколят.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России.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полушарий.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1-01, 1-04, 2-03, 2-18)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DVD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диски  по математике, русскому языку, окружающему миру «Уроки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» для 1-4 классов.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Толковые словари С.И. Ожегова, В.В.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русскому языку.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 наглядных пособий 4 класс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в 3-х частях. Образовательная система «Школа 2100» Р.Н.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Бунеев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русскому языку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 А. Нефедова.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Лента букв.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Математика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математике 1-3 класс. Н.Е. Демидова.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Арифметическое домино для изучения таблицы умножения. 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 «Таблица умножения»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математике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Е.А. Нефедова.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математике.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Толковый словарик Н. А. Шестакова. Наглядные  и раздаточные пособия. Портреты детских зарубежных писателей М.К. Антошин.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Тренажеры по литературному чтению 1-4 классы Т. А.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Мишакина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Музыка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пособия: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портреты выдающихся композиторов;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признаков характера звучания;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длительности;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средств музыкальной выразительности;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 xml:space="preserve">схема расположения инструментов симфонического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оркестра;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репродукция картин известных художников;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книги о музыке и музыкантах;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справочные пособия, энциклопедии;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сборники песен;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Экранно – звуковые пособия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аудиозаписи и фонохрестоматии по музыке;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оперных спектаклей;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балетных спектаклей;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известных оркестровых коллективов;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мюзиклов;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нотный и поэтический текст песен;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изображение музыкантов, играющих на различных инструментах;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музыке.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Учебно – практическое оборудование: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музыкальные инструменты: аккордеон, клавишный синтезатор;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шумовые инструменты.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Технические средства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4A05C8" w:rsidRPr="004A05C8" w:rsidRDefault="004A05C8" w:rsidP="006C28C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6"/>
        <w:gridCol w:w="3810"/>
        <w:gridCol w:w="2979"/>
      </w:tblGrid>
      <w:tr w:rsidR="004A05C8" w:rsidRPr="004A05C8" w:rsidTr="006772FC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A05C8" w:rsidRPr="004A05C8" w:rsidTr="006772FC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A05C8" w:rsidRPr="004A05C8" w:rsidTr="006772FC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Гимнастика с элементами акробатики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Легкая атлетика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Барьер атлетический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</w:tr>
      <w:tr w:rsidR="004A05C8" w:rsidRPr="004A05C8" w:rsidTr="006772FC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4A05C8" w:rsidRPr="004A05C8" w:rsidTr="006772FC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Сектор для прыжков в высоту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Подвижные, спортивные игры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Конькобежный спорт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4A05C8" w:rsidRPr="004A05C8" w:rsidTr="006772FC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волейбольные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Лыжи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Ботинки</w:t>
            </w: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6C28C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</w:tbl>
    <w:p w:rsidR="004A05C8" w:rsidRPr="004A05C8" w:rsidRDefault="004A05C8" w:rsidP="006C28C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6C28CE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A05C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соответствии с требованиями ФГОС НОО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Целью информатизации Школы 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ИКТ-среды,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связи с выше названными условиями, а также в соответствии с современными требованиями к уровню образования  Школа ставит следующие задачи: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1. Создание ИКТ-среды, назначение которой - создание условий и предоставление ресурсов, которые обеспечивают: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работы школьного информационного центра (библиотека,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медиатека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,);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создание банка данных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ЦОРов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внеурочных мероприятий,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медиаресурсов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фото- и видеоархива.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оптимизация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темпоритма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урока;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улучшение качества наглядного материала,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организация самостоятельной работы учащихся (работа с различными видами информационных источников);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сочетание различных видов деятельности в рамках одного учебного занятия (знакомство с новым материалом, закрепление через компьютерное тестирование, выполнение лабораторных интерактивных работ и т.д.). Соединение академического типа обучения с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деятельностным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ИКТ-компетентности (информационной, коммуникационной, технологической) учителя;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мониторинг деятельности учителя по его портфолио.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A558DA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Всего на балансе школы находится 60 компьютеров, 22 из них в двух кабинетах информатики. Все кабинеты школы полностью обес</w:t>
      </w:r>
      <w:r w:rsidR="005525C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печены </w:t>
      </w:r>
      <w:proofErr w:type="spellStart"/>
      <w:r w:rsidR="005525C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комьютерами</w:t>
      </w:r>
      <w:proofErr w:type="spellEnd"/>
      <w:r w:rsidR="005525C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или ноутбуками, проекторами.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 9 кабинетах начальной школы  установлены интерактивные доски. В школе имеются  принтеры, сканеры  с доступом к ним учителей. Для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ресурсообеспечения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контент-фильтр Интернет-Цензор, установленных на сервере школы; антивирусная программа Касперского и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32, и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спользуется лицензионное программное обеспечение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Windows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свободно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Microsoft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антивирусной программы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Kaspersky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Word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обработки изображений и звука, выполненных средствами цифровой техники с помощью свободно распространяемого программного обеспечения, такого как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Audacyti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Gimp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использования диаграмм различных видов средствами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</w:t>
      </w:r>
      <w:r w:rsidR="00B86A0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взаимодействия в социальных группах и сетях, участия в форумах, групповой работы над сообщениями (вики);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заполнения баз данных, на уроках информатики; наглядного представления и анализа данных средствами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тексто-графических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4A05C8" w:rsidRPr="004A05C8" w:rsidRDefault="004A05C8" w:rsidP="006C28CE">
      <w:pPr>
        <w:suppressAutoHyphens w:val="0"/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проведения массовых мероприятий, собраний, представлений; досуга и общения обучающихся с возможностью для массового просмотра кин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о-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</w:t>
      </w:r>
      <w:r w:rsidR="008E4271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том числе в школьных  кружках.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</w:p>
    <w:p w:rsidR="004A05C8" w:rsidRPr="00213CBD" w:rsidRDefault="004A05C8" w:rsidP="006C28CE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172D7D" w:rsidRPr="00172D7D" w:rsidRDefault="00172D7D" w:rsidP="00D44C96">
      <w:pPr>
        <w:pStyle w:val="18TexstSPISOK1"/>
        <w:spacing w:line="240" w:lineRule="auto"/>
        <w:ind w:left="-284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временного режима обучения</w:t>
      </w:r>
    </w:p>
    <w:p w:rsidR="00172D7D" w:rsidRPr="00172D7D" w:rsidRDefault="00172D7D" w:rsidP="00D44C96">
      <w:pPr>
        <w:pStyle w:val="Default"/>
        <w:ind w:left="-284" w:firstLine="709"/>
        <w:jc w:val="both"/>
        <w:rPr>
          <w:color w:val="auto"/>
          <w:sz w:val="28"/>
          <w:szCs w:val="28"/>
        </w:rPr>
      </w:pPr>
      <w:r w:rsidRPr="00172D7D">
        <w:rPr>
          <w:color w:val="auto"/>
          <w:sz w:val="28"/>
          <w:szCs w:val="28"/>
        </w:rPr>
        <w:t>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актами.</w:t>
      </w:r>
    </w:p>
    <w:p w:rsidR="00172D7D" w:rsidRPr="00172D7D" w:rsidRDefault="00172D7D" w:rsidP="00D44C96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временного режима обучения детей с ЗПР 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соответствует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особым образовательным потребн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остям и учитывает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индивидуальные возможности.</w:t>
      </w:r>
    </w:p>
    <w:p w:rsidR="00172D7D" w:rsidRPr="00172D7D" w:rsidRDefault="00172D7D" w:rsidP="00D44C96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lastRenderedPageBreak/>
        <w:t>Сроки освоения АООП НОО обучающимися с ЗПР для варианта 7.1 составляют 4 года (1-4 классы).</w:t>
      </w:r>
    </w:p>
    <w:p w:rsidR="00172D7D" w:rsidRPr="00172D7D" w:rsidRDefault="00172D7D" w:rsidP="00D44C96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Устанавливается следующая продолжительность учебного года: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учебных недели; 2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профилактики переутомления обучающихся с ЗПР в годовом календарном учебном плане </w:t>
      </w:r>
      <w:r w:rsidR="004A05C8">
        <w:rPr>
          <w:rFonts w:ascii="Times New Roman" w:hAnsi="Times New Roman" w:cs="Times New Roman"/>
          <w:sz w:val="28"/>
          <w:szCs w:val="28"/>
        </w:rPr>
        <w:t>предусмотрено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равномерное распределение периодов учебного времени и каникул. 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ЗПР устанавливается с учетом их повышенной утомляемости в соответствии с требованиями к </w:t>
      </w:r>
      <w:proofErr w:type="spellStart"/>
      <w:r w:rsidRPr="00172D7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172D7D">
        <w:rPr>
          <w:rFonts w:ascii="Times New Roman" w:hAnsi="Times New Roman" w:cs="Times New Roman"/>
          <w:sz w:val="28"/>
          <w:szCs w:val="28"/>
        </w:rPr>
        <w:t xml:space="preserve">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</w:t>
      </w:r>
      <w:r w:rsidR="00B51316">
        <w:rPr>
          <w:rFonts w:ascii="Times New Roman" w:hAnsi="Times New Roman" w:cs="Times New Roman"/>
          <w:sz w:val="28"/>
          <w:szCs w:val="28"/>
        </w:rPr>
        <w:t>О</w:t>
      </w:r>
      <w:r w:rsidRPr="00172D7D">
        <w:rPr>
          <w:rFonts w:ascii="Times New Roman" w:hAnsi="Times New Roman" w:cs="Times New Roman"/>
          <w:sz w:val="28"/>
          <w:szCs w:val="28"/>
        </w:rPr>
        <w:t>бучение</w:t>
      </w:r>
      <w:r w:rsidR="00B51316"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по режиму продленного дня с </w:t>
      </w:r>
      <w:r w:rsidR="00B51316">
        <w:rPr>
          <w:rFonts w:ascii="Times New Roman" w:hAnsi="Times New Roman" w:cs="Times New Roman"/>
          <w:sz w:val="28"/>
          <w:szCs w:val="28"/>
        </w:rPr>
        <w:t>прогулкой, питанием, необходимыми оздоровительными мероприятиями</w:t>
      </w:r>
      <w:r w:rsidRPr="00172D7D">
        <w:rPr>
          <w:rFonts w:ascii="Times New Roman" w:hAnsi="Times New Roman" w:cs="Times New Roman"/>
          <w:sz w:val="28"/>
          <w:szCs w:val="28"/>
        </w:rPr>
        <w:t>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не </w:t>
      </w:r>
      <w:r w:rsidR="004A05C8">
        <w:rPr>
          <w:rFonts w:ascii="Times New Roman" w:hAnsi="Times New Roman" w:cs="Times New Roman"/>
          <w:sz w:val="28"/>
          <w:szCs w:val="28"/>
        </w:rPr>
        <w:t>превышает</w:t>
      </w:r>
      <w:r w:rsidR="004A05C8" w:rsidRPr="00172D7D">
        <w:rPr>
          <w:rFonts w:ascii="Times New Roman" w:hAnsi="Times New Roman" w:cs="Times New Roman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совокупности величину недельной образовательной нагрузки, установленную СанПи</w:t>
      </w:r>
      <w:r w:rsidR="0035067C">
        <w:rPr>
          <w:rFonts w:ascii="Times New Roman" w:hAnsi="Times New Roman" w:cs="Times New Roman"/>
          <w:sz w:val="28"/>
          <w:szCs w:val="28"/>
        </w:rPr>
        <w:t>Н 2.4.2.2821-10. Образовательная недельная нагрузка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 распреде</w:t>
      </w:r>
      <w:r w:rsidR="0035067C">
        <w:rPr>
          <w:rFonts w:ascii="Times New Roman" w:hAnsi="Times New Roman" w:cs="Times New Roman"/>
          <w:sz w:val="28"/>
          <w:szCs w:val="28"/>
        </w:rPr>
        <w:t>ляется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в течение учебной недели.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Учебный день включает в себя специально организованные занятия / уроки, а также паузу, время прогулки, выполнение домашних заданий. О</w:t>
      </w:r>
      <w:r w:rsidR="00776493">
        <w:rPr>
          <w:rFonts w:ascii="Times New Roman" w:hAnsi="Times New Roman" w:cs="Times New Roman"/>
          <w:sz w:val="28"/>
          <w:szCs w:val="28"/>
        </w:rPr>
        <w:t>бучение и воспитание происходит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как в ходе занятий / уроков, так и во время другой (внеурочной) деятельности обучающегося в течение учебного дня.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Учебные з</w:t>
      </w:r>
      <w:r w:rsidR="004A05C8">
        <w:rPr>
          <w:rFonts w:ascii="Times New Roman" w:hAnsi="Times New Roman" w:cs="Times New Roman"/>
          <w:sz w:val="28"/>
          <w:szCs w:val="28"/>
        </w:rPr>
        <w:t>анятия начинаются в 8 ч.30м.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Проведение нулевых уроков не допускается. Число уроков в день: 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для обучающихся 1 классов – не должно превышать 4 уроков и один день в неделю – не более 5 уроков, за счет урока физической культуры;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обучающихся 2 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классов – не более 5 уроков.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76493">
        <w:rPr>
          <w:rFonts w:ascii="Times New Roman" w:hAnsi="Times New Roman" w:cs="Times New Roman"/>
          <w:sz w:val="28"/>
          <w:szCs w:val="28"/>
        </w:rPr>
        <w:t xml:space="preserve"> учебных занятий не превышает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минут. 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</w:t>
      </w:r>
      <w:r w:rsidR="00776493">
        <w:rPr>
          <w:rFonts w:ascii="Times New Roman" w:hAnsi="Times New Roman" w:cs="Times New Roman"/>
          <w:sz w:val="28"/>
          <w:szCs w:val="28"/>
        </w:rPr>
        <w:t>й; январь-май − по 4 урока по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 каждый)</w:t>
      </w:r>
      <w:r w:rsidRPr="00172D7D"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 w:rsidRPr="00172D7D">
        <w:rPr>
          <w:rFonts w:ascii="Times New Roman" w:hAnsi="Times New Roman" w:cs="Times New Roman"/>
          <w:sz w:val="28"/>
          <w:szCs w:val="28"/>
        </w:rPr>
        <w:t>.</w:t>
      </w:r>
    </w:p>
    <w:p w:rsidR="00172D7D" w:rsidRPr="00172D7D" w:rsidRDefault="00172D7D" w:rsidP="00D44C96">
      <w:pPr>
        <w:pStyle w:val="Standard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lastRenderedPageBreak/>
        <w:t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устраива</w:t>
      </w:r>
      <w:r w:rsidR="00776493">
        <w:rPr>
          <w:rFonts w:ascii="Times New Roman" w:hAnsi="Times New Roman" w:cs="Times New Roman"/>
          <w:sz w:val="28"/>
          <w:szCs w:val="28"/>
        </w:rPr>
        <w:t>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не менее 45 минут. </w:t>
      </w:r>
    </w:p>
    <w:p w:rsidR="006D300A" w:rsidRPr="004A05C8" w:rsidRDefault="00172D7D" w:rsidP="00D44C96">
      <w:pPr>
        <w:tabs>
          <w:tab w:val="left" w:pos="0"/>
          <w:tab w:val="right" w:leader="dot" w:pos="9639"/>
        </w:tabs>
        <w:spacing w:after="0" w:line="240" w:lineRule="auto"/>
        <w:ind w:left="-284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При обучении детей с ЗПР предусматривается специальный подход при комплектовании класса общеобразовательной организации, в котором будет обучаться ребенок с ЗПР. Общая численность класса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>ЗПР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, осваивающие вариант 7.1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не должна превышать 25 обучающихся, число обучающихся с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в классе не должно превышать четырех, остальные обучающиеся – не имеющие ограничений по здоровью.</w:t>
      </w:r>
    </w:p>
    <w:sectPr w:rsidR="006D300A" w:rsidRPr="004A05C8" w:rsidSect="00D065DD">
      <w:footerReference w:type="default" r:id="rId14"/>
      <w:pgSz w:w="11906" w:h="16838"/>
      <w:pgMar w:top="1134" w:right="1416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0D2" w:rsidRDefault="00D120D2">
      <w:pPr>
        <w:spacing w:after="0" w:line="240" w:lineRule="auto"/>
      </w:pPr>
      <w:r>
        <w:separator/>
      </w:r>
    </w:p>
  </w:endnote>
  <w:endnote w:type="continuationSeparator" w:id="0">
    <w:p w:rsidR="00D120D2" w:rsidRDefault="00D1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76D" w:rsidRDefault="00620DDC">
    <w:pPr>
      <w:pStyle w:val="af7"/>
      <w:jc w:val="center"/>
    </w:pPr>
    <w:r>
      <w:fldChar w:fldCharType="begin"/>
    </w:r>
    <w:r w:rsidR="00E3276D">
      <w:instrText xml:space="preserve"> PAGE   \* MERGEFORMAT </w:instrText>
    </w:r>
    <w:r>
      <w:fldChar w:fldCharType="separate"/>
    </w:r>
    <w:r w:rsidR="00264A6C">
      <w:rPr>
        <w:noProof/>
      </w:rPr>
      <w:t>38</w:t>
    </w:r>
    <w:r>
      <w:rPr>
        <w:noProof/>
      </w:rPr>
      <w:fldChar w:fldCharType="end"/>
    </w:r>
  </w:p>
  <w:p w:rsidR="00E3276D" w:rsidRDefault="00E3276D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0D2" w:rsidRDefault="00D120D2">
      <w:pPr>
        <w:spacing w:after="0" w:line="240" w:lineRule="auto"/>
      </w:pPr>
      <w:r>
        <w:separator/>
      </w:r>
    </w:p>
  </w:footnote>
  <w:footnote w:type="continuationSeparator" w:id="0">
    <w:p w:rsidR="00D120D2" w:rsidRDefault="00D120D2">
      <w:pPr>
        <w:spacing w:after="0" w:line="240" w:lineRule="auto"/>
      </w:pPr>
      <w:r>
        <w:continuationSeparator/>
      </w:r>
    </w:p>
  </w:footnote>
  <w:footnote w:id="1">
    <w:p w:rsidR="00E3276D" w:rsidRDefault="00E3276D" w:rsidP="00B86A07">
      <w:pPr>
        <w:pStyle w:val="1"/>
        <w:keepLines/>
        <w:spacing w:before="0" w:after="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7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0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25"/>
    <w:multiLevelType w:val="multilevel"/>
    <w:tmpl w:val="000000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2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3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4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5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6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025D5318"/>
    <w:multiLevelType w:val="hybridMultilevel"/>
    <w:tmpl w:val="88000A64"/>
    <w:lvl w:ilvl="0" w:tplc="0DB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AE2DA2"/>
    <w:multiLevelType w:val="hybridMultilevel"/>
    <w:tmpl w:val="1A06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604377"/>
    <w:multiLevelType w:val="hybridMultilevel"/>
    <w:tmpl w:val="EEB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1C268D"/>
    <w:multiLevelType w:val="hybridMultilevel"/>
    <w:tmpl w:val="42AE73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21BC61A5"/>
    <w:multiLevelType w:val="hybridMultilevel"/>
    <w:tmpl w:val="848A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6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5A42568"/>
    <w:multiLevelType w:val="hybridMultilevel"/>
    <w:tmpl w:val="5F6E75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38106C60"/>
    <w:multiLevelType w:val="hybridMultilevel"/>
    <w:tmpl w:val="BEA0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471448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1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4FB100D"/>
    <w:multiLevelType w:val="hybridMultilevel"/>
    <w:tmpl w:val="E3DE7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4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6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F4F07"/>
    <w:multiLevelType w:val="hybridMultilevel"/>
    <w:tmpl w:val="FDFA1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6"/>
  </w:num>
  <w:num w:numId="4">
    <w:abstractNumId w:val="36"/>
  </w:num>
  <w:num w:numId="5">
    <w:abstractNumId w:val="26"/>
  </w:num>
  <w:num w:numId="6">
    <w:abstractNumId w:val="34"/>
  </w:num>
  <w:num w:numId="7">
    <w:abstractNumId w:val="24"/>
  </w:num>
  <w:num w:numId="8">
    <w:abstractNumId w:val="3"/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14"/>
  </w:num>
  <w:num w:numId="14">
    <w:abstractNumId w:val="15"/>
  </w:num>
  <w:num w:numId="15">
    <w:abstractNumId w:val="35"/>
  </w:num>
  <w:num w:numId="16">
    <w:abstractNumId w:val="33"/>
  </w:num>
  <w:num w:numId="17">
    <w:abstractNumId w:val="37"/>
  </w:num>
  <w:num w:numId="18">
    <w:abstractNumId w:val="28"/>
  </w:num>
  <w:num w:numId="19">
    <w:abstractNumId w:val="11"/>
  </w:num>
  <w:num w:numId="20">
    <w:abstractNumId w:val="30"/>
  </w:num>
  <w:num w:numId="21">
    <w:abstractNumId w:val="5"/>
  </w:num>
  <w:num w:numId="22">
    <w:abstractNumId w:val="6"/>
  </w:num>
  <w:num w:numId="23">
    <w:abstractNumId w:val="40"/>
  </w:num>
  <w:num w:numId="24">
    <w:abstractNumId w:val="2"/>
  </w:num>
  <w:num w:numId="25">
    <w:abstractNumId w:val="10"/>
  </w:num>
  <w:num w:numId="26">
    <w:abstractNumId w:val="1"/>
  </w:num>
  <w:num w:numId="27">
    <w:abstractNumId w:val="13"/>
  </w:num>
  <w:num w:numId="28">
    <w:abstractNumId w:val="31"/>
  </w:num>
  <w:num w:numId="29">
    <w:abstractNumId w:val="25"/>
  </w:num>
  <w:num w:numId="30">
    <w:abstractNumId w:val="0"/>
  </w:num>
  <w:num w:numId="31">
    <w:abstractNumId w:val="38"/>
  </w:num>
  <w:num w:numId="32">
    <w:abstractNumId w:val="32"/>
  </w:num>
  <w:num w:numId="33">
    <w:abstractNumId w:val="21"/>
  </w:num>
  <w:num w:numId="34">
    <w:abstractNumId w:val="20"/>
  </w:num>
  <w:num w:numId="35">
    <w:abstractNumId w:val="27"/>
  </w:num>
  <w:num w:numId="36">
    <w:abstractNumId w:val="29"/>
  </w:num>
  <w:num w:numId="37">
    <w:abstractNumId w:val="22"/>
  </w:num>
  <w:num w:numId="38">
    <w:abstractNumId w:val="18"/>
  </w:num>
  <w:num w:numId="39">
    <w:abstractNumId w:val="39"/>
  </w:num>
  <w:num w:numId="40">
    <w:abstractNumId w:val="1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41CE"/>
    <w:rsid w:val="000001A5"/>
    <w:rsid w:val="000001E1"/>
    <w:rsid w:val="0000053C"/>
    <w:rsid w:val="00000B1A"/>
    <w:rsid w:val="00001401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778"/>
    <w:rsid w:val="00011EE0"/>
    <w:rsid w:val="00012ED1"/>
    <w:rsid w:val="0001323F"/>
    <w:rsid w:val="0001388E"/>
    <w:rsid w:val="00015199"/>
    <w:rsid w:val="00015636"/>
    <w:rsid w:val="00017356"/>
    <w:rsid w:val="0001740F"/>
    <w:rsid w:val="00017D79"/>
    <w:rsid w:val="000208A4"/>
    <w:rsid w:val="000210D3"/>
    <w:rsid w:val="00022E7A"/>
    <w:rsid w:val="00023CDE"/>
    <w:rsid w:val="000273C6"/>
    <w:rsid w:val="000310CC"/>
    <w:rsid w:val="00031DE5"/>
    <w:rsid w:val="00032364"/>
    <w:rsid w:val="00032E0C"/>
    <w:rsid w:val="00033592"/>
    <w:rsid w:val="00034F9E"/>
    <w:rsid w:val="00035995"/>
    <w:rsid w:val="000363FF"/>
    <w:rsid w:val="0003763A"/>
    <w:rsid w:val="00040274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57DAF"/>
    <w:rsid w:val="00060996"/>
    <w:rsid w:val="00065008"/>
    <w:rsid w:val="00065256"/>
    <w:rsid w:val="00065BFD"/>
    <w:rsid w:val="00065F28"/>
    <w:rsid w:val="00065F8A"/>
    <w:rsid w:val="00066803"/>
    <w:rsid w:val="000672C2"/>
    <w:rsid w:val="000676FB"/>
    <w:rsid w:val="00067714"/>
    <w:rsid w:val="00067C12"/>
    <w:rsid w:val="000708A7"/>
    <w:rsid w:val="000708B2"/>
    <w:rsid w:val="0007106A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7D2"/>
    <w:rsid w:val="00081B14"/>
    <w:rsid w:val="0008242B"/>
    <w:rsid w:val="0008298B"/>
    <w:rsid w:val="00082A24"/>
    <w:rsid w:val="00082FC4"/>
    <w:rsid w:val="000839BA"/>
    <w:rsid w:val="00085444"/>
    <w:rsid w:val="00085FA3"/>
    <w:rsid w:val="000870B7"/>
    <w:rsid w:val="0009079A"/>
    <w:rsid w:val="000908E8"/>
    <w:rsid w:val="00091153"/>
    <w:rsid w:val="000916F5"/>
    <w:rsid w:val="00092656"/>
    <w:rsid w:val="000932A4"/>
    <w:rsid w:val="000942DA"/>
    <w:rsid w:val="00094883"/>
    <w:rsid w:val="000949F7"/>
    <w:rsid w:val="000955AC"/>
    <w:rsid w:val="00095902"/>
    <w:rsid w:val="00095AC2"/>
    <w:rsid w:val="00095CFD"/>
    <w:rsid w:val="00095E63"/>
    <w:rsid w:val="00096217"/>
    <w:rsid w:val="0009646B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2DEF"/>
    <w:rsid w:val="000B2E06"/>
    <w:rsid w:val="000B400E"/>
    <w:rsid w:val="000B45E6"/>
    <w:rsid w:val="000B5863"/>
    <w:rsid w:val="000C11C6"/>
    <w:rsid w:val="000C23E7"/>
    <w:rsid w:val="000C27BF"/>
    <w:rsid w:val="000C3C63"/>
    <w:rsid w:val="000C4DD9"/>
    <w:rsid w:val="000C5522"/>
    <w:rsid w:val="000C76A4"/>
    <w:rsid w:val="000D0FA2"/>
    <w:rsid w:val="000D15CF"/>
    <w:rsid w:val="000D1EBD"/>
    <w:rsid w:val="000D2DF3"/>
    <w:rsid w:val="000D3ACB"/>
    <w:rsid w:val="000D471A"/>
    <w:rsid w:val="000D4D50"/>
    <w:rsid w:val="000E0065"/>
    <w:rsid w:val="000E0AC4"/>
    <w:rsid w:val="000E2691"/>
    <w:rsid w:val="000E2E6C"/>
    <w:rsid w:val="000E3277"/>
    <w:rsid w:val="000E328F"/>
    <w:rsid w:val="000E5BE5"/>
    <w:rsid w:val="000E6B9A"/>
    <w:rsid w:val="000E7763"/>
    <w:rsid w:val="000F02B1"/>
    <w:rsid w:val="000F03F4"/>
    <w:rsid w:val="000F0DCF"/>
    <w:rsid w:val="000F18EE"/>
    <w:rsid w:val="000F1E90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1F7"/>
    <w:rsid w:val="001009AA"/>
    <w:rsid w:val="00101289"/>
    <w:rsid w:val="001019C4"/>
    <w:rsid w:val="00101BAA"/>
    <w:rsid w:val="00104501"/>
    <w:rsid w:val="00105422"/>
    <w:rsid w:val="00105C36"/>
    <w:rsid w:val="00106CAD"/>
    <w:rsid w:val="00106D1D"/>
    <w:rsid w:val="00106EF0"/>
    <w:rsid w:val="00107076"/>
    <w:rsid w:val="00107686"/>
    <w:rsid w:val="00110789"/>
    <w:rsid w:val="00111EF3"/>
    <w:rsid w:val="00112801"/>
    <w:rsid w:val="00113393"/>
    <w:rsid w:val="00113982"/>
    <w:rsid w:val="001139B1"/>
    <w:rsid w:val="0011445A"/>
    <w:rsid w:val="001147B1"/>
    <w:rsid w:val="001152D6"/>
    <w:rsid w:val="001157C2"/>
    <w:rsid w:val="001166C2"/>
    <w:rsid w:val="00116F2C"/>
    <w:rsid w:val="00117509"/>
    <w:rsid w:val="00117AA3"/>
    <w:rsid w:val="00120F47"/>
    <w:rsid w:val="00122763"/>
    <w:rsid w:val="00122C4F"/>
    <w:rsid w:val="00125381"/>
    <w:rsid w:val="00125979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357"/>
    <w:rsid w:val="001345E8"/>
    <w:rsid w:val="00134857"/>
    <w:rsid w:val="001355A8"/>
    <w:rsid w:val="001356F6"/>
    <w:rsid w:val="001365E1"/>
    <w:rsid w:val="00136CAC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4A3B"/>
    <w:rsid w:val="001453A2"/>
    <w:rsid w:val="0014547D"/>
    <w:rsid w:val="00145555"/>
    <w:rsid w:val="00145C8F"/>
    <w:rsid w:val="00146B53"/>
    <w:rsid w:val="00146BA5"/>
    <w:rsid w:val="00146CE2"/>
    <w:rsid w:val="00150333"/>
    <w:rsid w:val="00150431"/>
    <w:rsid w:val="00150916"/>
    <w:rsid w:val="00151B3E"/>
    <w:rsid w:val="001537FF"/>
    <w:rsid w:val="00154D18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4073"/>
    <w:rsid w:val="00164F61"/>
    <w:rsid w:val="001653EF"/>
    <w:rsid w:val="0016660D"/>
    <w:rsid w:val="00167DA2"/>
    <w:rsid w:val="00167E2E"/>
    <w:rsid w:val="00167F92"/>
    <w:rsid w:val="00170633"/>
    <w:rsid w:val="00171885"/>
    <w:rsid w:val="00171C88"/>
    <w:rsid w:val="00171D58"/>
    <w:rsid w:val="00172945"/>
    <w:rsid w:val="00172D7D"/>
    <w:rsid w:val="00173034"/>
    <w:rsid w:val="00173649"/>
    <w:rsid w:val="00174760"/>
    <w:rsid w:val="00174C53"/>
    <w:rsid w:val="00174DDC"/>
    <w:rsid w:val="001752CF"/>
    <w:rsid w:val="0017619C"/>
    <w:rsid w:val="00176423"/>
    <w:rsid w:val="0017646C"/>
    <w:rsid w:val="00176CAD"/>
    <w:rsid w:val="001772D8"/>
    <w:rsid w:val="001805C6"/>
    <w:rsid w:val="001813B8"/>
    <w:rsid w:val="001824B8"/>
    <w:rsid w:val="001827A6"/>
    <w:rsid w:val="0018340F"/>
    <w:rsid w:val="00183491"/>
    <w:rsid w:val="00183520"/>
    <w:rsid w:val="001838AD"/>
    <w:rsid w:val="00184C78"/>
    <w:rsid w:val="00184DEA"/>
    <w:rsid w:val="0018523F"/>
    <w:rsid w:val="00185F3E"/>
    <w:rsid w:val="0018642D"/>
    <w:rsid w:val="00187EE7"/>
    <w:rsid w:val="00190C04"/>
    <w:rsid w:val="00190F93"/>
    <w:rsid w:val="001922C6"/>
    <w:rsid w:val="001923FC"/>
    <w:rsid w:val="00192575"/>
    <w:rsid w:val="001926CA"/>
    <w:rsid w:val="00197C25"/>
    <w:rsid w:val="00197CC7"/>
    <w:rsid w:val="001A00D9"/>
    <w:rsid w:val="001A085F"/>
    <w:rsid w:val="001A41B7"/>
    <w:rsid w:val="001A4D21"/>
    <w:rsid w:val="001A7457"/>
    <w:rsid w:val="001A7A25"/>
    <w:rsid w:val="001B01F3"/>
    <w:rsid w:val="001B0294"/>
    <w:rsid w:val="001B0697"/>
    <w:rsid w:val="001B125D"/>
    <w:rsid w:val="001B1526"/>
    <w:rsid w:val="001B398B"/>
    <w:rsid w:val="001B53C7"/>
    <w:rsid w:val="001B655F"/>
    <w:rsid w:val="001B667F"/>
    <w:rsid w:val="001B7425"/>
    <w:rsid w:val="001B784D"/>
    <w:rsid w:val="001C002E"/>
    <w:rsid w:val="001C1BFF"/>
    <w:rsid w:val="001C1C28"/>
    <w:rsid w:val="001C2EC5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36D5"/>
    <w:rsid w:val="001D3792"/>
    <w:rsid w:val="001D48CD"/>
    <w:rsid w:val="001D4C23"/>
    <w:rsid w:val="001D54F1"/>
    <w:rsid w:val="001D6176"/>
    <w:rsid w:val="001E1817"/>
    <w:rsid w:val="001E244A"/>
    <w:rsid w:val="001E2CF3"/>
    <w:rsid w:val="001E4D32"/>
    <w:rsid w:val="001E520E"/>
    <w:rsid w:val="001E56B7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3C36"/>
    <w:rsid w:val="00204562"/>
    <w:rsid w:val="00205F07"/>
    <w:rsid w:val="00205FC9"/>
    <w:rsid w:val="002062D3"/>
    <w:rsid w:val="00206458"/>
    <w:rsid w:val="00207142"/>
    <w:rsid w:val="00210F9D"/>
    <w:rsid w:val="00212740"/>
    <w:rsid w:val="00212750"/>
    <w:rsid w:val="00212F5E"/>
    <w:rsid w:val="00213CBD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64B1"/>
    <w:rsid w:val="002272FE"/>
    <w:rsid w:val="002274B3"/>
    <w:rsid w:val="00230825"/>
    <w:rsid w:val="00231099"/>
    <w:rsid w:val="002313D3"/>
    <w:rsid w:val="00231893"/>
    <w:rsid w:val="00231C38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9FD"/>
    <w:rsid w:val="0024183D"/>
    <w:rsid w:val="00241D55"/>
    <w:rsid w:val="00242C0D"/>
    <w:rsid w:val="00242F5C"/>
    <w:rsid w:val="00243E39"/>
    <w:rsid w:val="00245C27"/>
    <w:rsid w:val="00245FEE"/>
    <w:rsid w:val="00246433"/>
    <w:rsid w:val="00246A32"/>
    <w:rsid w:val="002479A0"/>
    <w:rsid w:val="002502C6"/>
    <w:rsid w:val="0025264F"/>
    <w:rsid w:val="0025305C"/>
    <w:rsid w:val="002530F5"/>
    <w:rsid w:val="0025441A"/>
    <w:rsid w:val="00254BE2"/>
    <w:rsid w:val="002553B9"/>
    <w:rsid w:val="002564BC"/>
    <w:rsid w:val="00256F26"/>
    <w:rsid w:val="00257DA4"/>
    <w:rsid w:val="00260416"/>
    <w:rsid w:val="00261BEB"/>
    <w:rsid w:val="00262949"/>
    <w:rsid w:val="00264493"/>
    <w:rsid w:val="00264A6C"/>
    <w:rsid w:val="00265905"/>
    <w:rsid w:val="002659D2"/>
    <w:rsid w:val="00265D53"/>
    <w:rsid w:val="00266955"/>
    <w:rsid w:val="0026795B"/>
    <w:rsid w:val="00270140"/>
    <w:rsid w:val="00270609"/>
    <w:rsid w:val="0027195E"/>
    <w:rsid w:val="00271F9B"/>
    <w:rsid w:val="00272A25"/>
    <w:rsid w:val="002733A9"/>
    <w:rsid w:val="002736C7"/>
    <w:rsid w:val="00273D9D"/>
    <w:rsid w:val="00274204"/>
    <w:rsid w:val="0027525A"/>
    <w:rsid w:val="0027678A"/>
    <w:rsid w:val="00276B0C"/>
    <w:rsid w:val="00277C65"/>
    <w:rsid w:val="00280C52"/>
    <w:rsid w:val="00281781"/>
    <w:rsid w:val="00281C83"/>
    <w:rsid w:val="002832E7"/>
    <w:rsid w:val="00284324"/>
    <w:rsid w:val="00285003"/>
    <w:rsid w:val="002854DC"/>
    <w:rsid w:val="00285AD7"/>
    <w:rsid w:val="00290746"/>
    <w:rsid w:val="00290887"/>
    <w:rsid w:val="00292343"/>
    <w:rsid w:val="00293A92"/>
    <w:rsid w:val="0029406A"/>
    <w:rsid w:val="00294286"/>
    <w:rsid w:val="00294630"/>
    <w:rsid w:val="00294C71"/>
    <w:rsid w:val="00294D92"/>
    <w:rsid w:val="002951F6"/>
    <w:rsid w:val="00295D09"/>
    <w:rsid w:val="0029710A"/>
    <w:rsid w:val="00297ED6"/>
    <w:rsid w:val="002A0FB0"/>
    <w:rsid w:val="002A200B"/>
    <w:rsid w:val="002A2542"/>
    <w:rsid w:val="002A2E8E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43"/>
    <w:rsid w:val="002B57E3"/>
    <w:rsid w:val="002B5C36"/>
    <w:rsid w:val="002B69AF"/>
    <w:rsid w:val="002B78A5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4E99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4DD6"/>
    <w:rsid w:val="002E55C8"/>
    <w:rsid w:val="002E6471"/>
    <w:rsid w:val="002E6C9C"/>
    <w:rsid w:val="002E75C6"/>
    <w:rsid w:val="002E79BD"/>
    <w:rsid w:val="002F246D"/>
    <w:rsid w:val="002F26E5"/>
    <w:rsid w:val="002F2741"/>
    <w:rsid w:val="002F28B3"/>
    <w:rsid w:val="002F2951"/>
    <w:rsid w:val="002F3645"/>
    <w:rsid w:val="002F3C85"/>
    <w:rsid w:val="002F47CA"/>
    <w:rsid w:val="002F4900"/>
    <w:rsid w:val="002F4A7A"/>
    <w:rsid w:val="002F5529"/>
    <w:rsid w:val="002F71D5"/>
    <w:rsid w:val="002F71F1"/>
    <w:rsid w:val="003014CE"/>
    <w:rsid w:val="0030159F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F9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4688"/>
    <w:rsid w:val="0033524D"/>
    <w:rsid w:val="00336FCD"/>
    <w:rsid w:val="00337279"/>
    <w:rsid w:val="00337D7E"/>
    <w:rsid w:val="003404F2"/>
    <w:rsid w:val="003409C7"/>
    <w:rsid w:val="0034146F"/>
    <w:rsid w:val="0034200B"/>
    <w:rsid w:val="00342179"/>
    <w:rsid w:val="0034336E"/>
    <w:rsid w:val="00345133"/>
    <w:rsid w:val="00347098"/>
    <w:rsid w:val="003500A4"/>
    <w:rsid w:val="0035067C"/>
    <w:rsid w:val="00351298"/>
    <w:rsid w:val="0035138F"/>
    <w:rsid w:val="0035217D"/>
    <w:rsid w:val="00353565"/>
    <w:rsid w:val="00353669"/>
    <w:rsid w:val="00353884"/>
    <w:rsid w:val="003541DC"/>
    <w:rsid w:val="00355F9C"/>
    <w:rsid w:val="00356CB3"/>
    <w:rsid w:val="00356EF0"/>
    <w:rsid w:val="003571C7"/>
    <w:rsid w:val="00357895"/>
    <w:rsid w:val="00357990"/>
    <w:rsid w:val="00357D83"/>
    <w:rsid w:val="0036028C"/>
    <w:rsid w:val="00361CE6"/>
    <w:rsid w:val="0036217C"/>
    <w:rsid w:val="0036249C"/>
    <w:rsid w:val="00363701"/>
    <w:rsid w:val="003639FD"/>
    <w:rsid w:val="00363F1B"/>
    <w:rsid w:val="003651C0"/>
    <w:rsid w:val="00366C77"/>
    <w:rsid w:val="003674A6"/>
    <w:rsid w:val="00370B31"/>
    <w:rsid w:val="0037158A"/>
    <w:rsid w:val="0037190F"/>
    <w:rsid w:val="003719EE"/>
    <w:rsid w:val="00371DE3"/>
    <w:rsid w:val="0037225C"/>
    <w:rsid w:val="003737F1"/>
    <w:rsid w:val="00373B0B"/>
    <w:rsid w:val="00374082"/>
    <w:rsid w:val="00374151"/>
    <w:rsid w:val="003743DF"/>
    <w:rsid w:val="00374449"/>
    <w:rsid w:val="003752CA"/>
    <w:rsid w:val="00377BA7"/>
    <w:rsid w:val="003817EA"/>
    <w:rsid w:val="0038187F"/>
    <w:rsid w:val="00382AC9"/>
    <w:rsid w:val="00382D38"/>
    <w:rsid w:val="00383302"/>
    <w:rsid w:val="00383E28"/>
    <w:rsid w:val="0038422F"/>
    <w:rsid w:val="00385E5A"/>
    <w:rsid w:val="00387241"/>
    <w:rsid w:val="003874A0"/>
    <w:rsid w:val="00387BEB"/>
    <w:rsid w:val="0039128E"/>
    <w:rsid w:val="0039169C"/>
    <w:rsid w:val="0039194F"/>
    <w:rsid w:val="00392A44"/>
    <w:rsid w:val="00392DCC"/>
    <w:rsid w:val="0039321C"/>
    <w:rsid w:val="00393390"/>
    <w:rsid w:val="00395463"/>
    <w:rsid w:val="0039547F"/>
    <w:rsid w:val="00395CAC"/>
    <w:rsid w:val="00397804"/>
    <w:rsid w:val="003A0B4F"/>
    <w:rsid w:val="003A0C7A"/>
    <w:rsid w:val="003A17FE"/>
    <w:rsid w:val="003A1959"/>
    <w:rsid w:val="003A2198"/>
    <w:rsid w:val="003A27F4"/>
    <w:rsid w:val="003A3316"/>
    <w:rsid w:val="003A365B"/>
    <w:rsid w:val="003A3951"/>
    <w:rsid w:val="003A3D74"/>
    <w:rsid w:val="003A4CCF"/>
    <w:rsid w:val="003A5E34"/>
    <w:rsid w:val="003A79D5"/>
    <w:rsid w:val="003B0207"/>
    <w:rsid w:val="003B16E9"/>
    <w:rsid w:val="003B2489"/>
    <w:rsid w:val="003B25A0"/>
    <w:rsid w:val="003B3874"/>
    <w:rsid w:val="003B3D43"/>
    <w:rsid w:val="003B3F50"/>
    <w:rsid w:val="003B4672"/>
    <w:rsid w:val="003B49E9"/>
    <w:rsid w:val="003B5E8C"/>
    <w:rsid w:val="003C0389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63F0"/>
    <w:rsid w:val="003C7FA2"/>
    <w:rsid w:val="003D2675"/>
    <w:rsid w:val="003D272F"/>
    <w:rsid w:val="003D33F4"/>
    <w:rsid w:val="003D38AD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711A"/>
    <w:rsid w:val="003E7A2B"/>
    <w:rsid w:val="003F0B63"/>
    <w:rsid w:val="003F18B5"/>
    <w:rsid w:val="003F1A1D"/>
    <w:rsid w:val="003F31E8"/>
    <w:rsid w:val="003F37A1"/>
    <w:rsid w:val="003F41A9"/>
    <w:rsid w:val="003F5085"/>
    <w:rsid w:val="003F5092"/>
    <w:rsid w:val="003F561A"/>
    <w:rsid w:val="003F6051"/>
    <w:rsid w:val="003F701C"/>
    <w:rsid w:val="003F79E5"/>
    <w:rsid w:val="003F7F41"/>
    <w:rsid w:val="00400AF9"/>
    <w:rsid w:val="00401BD7"/>
    <w:rsid w:val="00402223"/>
    <w:rsid w:val="00403144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767"/>
    <w:rsid w:val="00417E9F"/>
    <w:rsid w:val="00420E9B"/>
    <w:rsid w:val="004211E5"/>
    <w:rsid w:val="00422AA3"/>
    <w:rsid w:val="004234B5"/>
    <w:rsid w:val="004239A3"/>
    <w:rsid w:val="004261BA"/>
    <w:rsid w:val="004273E9"/>
    <w:rsid w:val="0042756C"/>
    <w:rsid w:val="00431A49"/>
    <w:rsid w:val="00432989"/>
    <w:rsid w:val="00432A77"/>
    <w:rsid w:val="00433554"/>
    <w:rsid w:val="00433741"/>
    <w:rsid w:val="00433E90"/>
    <w:rsid w:val="00434388"/>
    <w:rsid w:val="00434F02"/>
    <w:rsid w:val="00435DB4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71F1"/>
    <w:rsid w:val="004509B0"/>
    <w:rsid w:val="00451FFD"/>
    <w:rsid w:val="0045306D"/>
    <w:rsid w:val="00453546"/>
    <w:rsid w:val="0045361C"/>
    <w:rsid w:val="00453C6A"/>
    <w:rsid w:val="004547B5"/>
    <w:rsid w:val="004555FA"/>
    <w:rsid w:val="00456DDD"/>
    <w:rsid w:val="00460FF9"/>
    <w:rsid w:val="00462343"/>
    <w:rsid w:val="0046283A"/>
    <w:rsid w:val="00462B81"/>
    <w:rsid w:val="004631A9"/>
    <w:rsid w:val="004638B4"/>
    <w:rsid w:val="0046494A"/>
    <w:rsid w:val="00464C3D"/>
    <w:rsid w:val="00466529"/>
    <w:rsid w:val="00466878"/>
    <w:rsid w:val="00471E15"/>
    <w:rsid w:val="00471FA4"/>
    <w:rsid w:val="00472CBE"/>
    <w:rsid w:val="00472D5C"/>
    <w:rsid w:val="00473E6A"/>
    <w:rsid w:val="00474CD1"/>
    <w:rsid w:val="00475501"/>
    <w:rsid w:val="00476181"/>
    <w:rsid w:val="00476E67"/>
    <w:rsid w:val="004808CE"/>
    <w:rsid w:val="004809F5"/>
    <w:rsid w:val="00481BE3"/>
    <w:rsid w:val="004844C2"/>
    <w:rsid w:val="0048506E"/>
    <w:rsid w:val="00486B96"/>
    <w:rsid w:val="00486D71"/>
    <w:rsid w:val="00491528"/>
    <w:rsid w:val="00492093"/>
    <w:rsid w:val="0049336F"/>
    <w:rsid w:val="00493A5F"/>
    <w:rsid w:val="00495555"/>
    <w:rsid w:val="004960C6"/>
    <w:rsid w:val="004965AF"/>
    <w:rsid w:val="00496B97"/>
    <w:rsid w:val="004A04DF"/>
    <w:rsid w:val="004A0509"/>
    <w:rsid w:val="004A05C8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698"/>
    <w:rsid w:val="004A6B41"/>
    <w:rsid w:val="004A75B2"/>
    <w:rsid w:val="004A7C12"/>
    <w:rsid w:val="004A7CF4"/>
    <w:rsid w:val="004A7F57"/>
    <w:rsid w:val="004B0FD5"/>
    <w:rsid w:val="004B1764"/>
    <w:rsid w:val="004B17F4"/>
    <w:rsid w:val="004B1DAB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3028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8BA"/>
    <w:rsid w:val="004E3D9C"/>
    <w:rsid w:val="004E426C"/>
    <w:rsid w:val="004E4357"/>
    <w:rsid w:val="004E4461"/>
    <w:rsid w:val="004E4D05"/>
    <w:rsid w:val="004E5605"/>
    <w:rsid w:val="004E5BF2"/>
    <w:rsid w:val="004E5FD4"/>
    <w:rsid w:val="004E631B"/>
    <w:rsid w:val="004E6891"/>
    <w:rsid w:val="004F0062"/>
    <w:rsid w:val="004F0D59"/>
    <w:rsid w:val="004F132F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6CE1"/>
    <w:rsid w:val="004F75FF"/>
    <w:rsid w:val="004F7B55"/>
    <w:rsid w:val="00500794"/>
    <w:rsid w:val="00500F9A"/>
    <w:rsid w:val="0050104B"/>
    <w:rsid w:val="005011F2"/>
    <w:rsid w:val="00502017"/>
    <w:rsid w:val="0050210A"/>
    <w:rsid w:val="00502840"/>
    <w:rsid w:val="00502CE5"/>
    <w:rsid w:val="00503630"/>
    <w:rsid w:val="005039A6"/>
    <w:rsid w:val="00503AF0"/>
    <w:rsid w:val="005052C0"/>
    <w:rsid w:val="00505D11"/>
    <w:rsid w:val="0050626B"/>
    <w:rsid w:val="00506964"/>
    <w:rsid w:val="00506AA5"/>
    <w:rsid w:val="005079C3"/>
    <w:rsid w:val="00507F41"/>
    <w:rsid w:val="00510261"/>
    <w:rsid w:val="00510774"/>
    <w:rsid w:val="00510C47"/>
    <w:rsid w:val="0051158E"/>
    <w:rsid w:val="00513222"/>
    <w:rsid w:val="005136DD"/>
    <w:rsid w:val="0051386F"/>
    <w:rsid w:val="00513CA2"/>
    <w:rsid w:val="00514CF9"/>
    <w:rsid w:val="005157C0"/>
    <w:rsid w:val="005157DB"/>
    <w:rsid w:val="00515FF1"/>
    <w:rsid w:val="005170F4"/>
    <w:rsid w:val="00517901"/>
    <w:rsid w:val="00517E88"/>
    <w:rsid w:val="005203F5"/>
    <w:rsid w:val="0052122E"/>
    <w:rsid w:val="005217F2"/>
    <w:rsid w:val="0052297A"/>
    <w:rsid w:val="00522BBB"/>
    <w:rsid w:val="00522C48"/>
    <w:rsid w:val="00522C99"/>
    <w:rsid w:val="005230E7"/>
    <w:rsid w:val="00523811"/>
    <w:rsid w:val="00523A72"/>
    <w:rsid w:val="005252CB"/>
    <w:rsid w:val="0052717D"/>
    <w:rsid w:val="00527240"/>
    <w:rsid w:val="005279A3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4DE8"/>
    <w:rsid w:val="0053751D"/>
    <w:rsid w:val="00537FBD"/>
    <w:rsid w:val="00540D00"/>
    <w:rsid w:val="00541681"/>
    <w:rsid w:val="00541CEB"/>
    <w:rsid w:val="00541ECF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5C7"/>
    <w:rsid w:val="00552F62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463"/>
    <w:rsid w:val="00571D0C"/>
    <w:rsid w:val="00572364"/>
    <w:rsid w:val="00572416"/>
    <w:rsid w:val="00573660"/>
    <w:rsid w:val="0057383A"/>
    <w:rsid w:val="0057390A"/>
    <w:rsid w:val="00573AA9"/>
    <w:rsid w:val="00573B39"/>
    <w:rsid w:val="005744F3"/>
    <w:rsid w:val="00574E5E"/>
    <w:rsid w:val="00576D40"/>
    <w:rsid w:val="00576E06"/>
    <w:rsid w:val="00577900"/>
    <w:rsid w:val="005779E2"/>
    <w:rsid w:val="005811B7"/>
    <w:rsid w:val="00581510"/>
    <w:rsid w:val="005818ED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768E"/>
    <w:rsid w:val="00590719"/>
    <w:rsid w:val="005907AE"/>
    <w:rsid w:val="00590F18"/>
    <w:rsid w:val="00592903"/>
    <w:rsid w:val="005952A7"/>
    <w:rsid w:val="00597B9E"/>
    <w:rsid w:val="005A0253"/>
    <w:rsid w:val="005A269A"/>
    <w:rsid w:val="005A28F9"/>
    <w:rsid w:val="005A3BE3"/>
    <w:rsid w:val="005A404B"/>
    <w:rsid w:val="005A48CD"/>
    <w:rsid w:val="005A4F0E"/>
    <w:rsid w:val="005A636D"/>
    <w:rsid w:val="005A68EA"/>
    <w:rsid w:val="005A6E65"/>
    <w:rsid w:val="005A7224"/>
    <w:rsid w:val="005B0255"/>
    <w:rsid w:val="005B0956"/>
    <w:rsid w:val="005B0C24"/>
    <w:rsid w:val="005B1061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6CB0"/>
    <w:rsid w:val="005B6D77"/>
    <w:rsid w:val="005B7933"/>
    <w:rsid w:val="005C0970"/>
    <w:rsid w:val="005C16D0"/>
    <w:rsid w:val="005C1767"/>
    <w:rsid w:val="005C17F0"/>
    <w:rsid w:val="005C3D04"/>
    <w:rsid w:val="005C4753"/>
    <w:rsid w:val="005C5473"/>
    <w:rsid w:val="005C741E"/>
    <w:rsid w:val="005D0239"/>
    <w:rsid w:val="005D0980"/>
    <w:rsid w:val="005D169A"/>
    <w:rsid w:val="005D1C5C"/>
    <w:rsid w:val="005D412E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3E10"/>
    <w:rsid w:val="005E401D"/>
    <w:rsid w:val="005E4419"/>
    <w:rsid w:val="005E6E14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677"/>
    <w:rsid w:val="00601EE2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A74"/>
    <w:rsid w:val="00620009"/>
    <w:rsid w:val="006207E7"/>
    <w:rsid w:val="00620DDC"/>
    <w:rsid w:val="006213CD"/>
    <w:rsid w:val="006219E3"/>
    <w:rsid w:val="00621A2E"/>
    <w:rsid w:val="006224BA"/>
    <w:rsid w:val="0062360F"/>
    <w:rsid w:val="006238DB"/>
    <w:rsid w:val="00623AAA"/>
    <w:rsid w:val="00624108"/>
    <w:rsid w:val="006241A7"/>
    <w:rsid w:val="00624EE1"/>
    <w:rsid w:val="00625E9E"/>
    <w:rsid w:val="00625F2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D92"/>
    <w:rsid w:val="00636E64"/>
    <w:rsid w:val="006379BF"/>
    <w:rsid w:val="006401EB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2969"/>
    <w:rsid w:val="00655519"/>
    <w:rsid w:val="0065560A"/>
    <w:rsid w:val="006559AE"/>
    <w:rsid w:val="0065635C"/>
    <w:rsid w:val="0065640F"/>
    <w:rsid w:val="00660A5A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67C97"/>
    <w:rsid w:val="00671AD7"/>
    <w:rsid w:val="00671DF3"/>
    <w:rsid w:val="00673742"/>
    <w:rsid w:val="0067395A"/>
    <w:rsid w:val="00673988"/>
    <w:rsid w:val="00673E26"/>
    <w:rsid w:val="00674A37"/>
    <w:rsid w:val="00674AEF"/>
    <w:rsid w:val="00675A7C"/>
    <w:rsid w:val="00675B04"/>
    <w:rsid w:val="006772FC"/>
    <w:rsid w:val="006809CE"/>
    <w:rsid w:val="00681551"/>
    <w:rsid w:val="00681761"/>
    <w:rsid w:val="00682146"/>
    <w:rsid w:val="00685884"/>
    <w:rsid w:val="00685C88"/>
    <w:rsid w:val="00686062"/>
    <w:rsid w:val="0068631D"/>
    <w:rsid w:val="00690A77"/>
    <w:rsid w:val="00690B1C"/>
    <w:rsid w:val="00690F48"/>
    <w:rsid w:val="00691F35"/>
    <w:rsid w:val="0069240F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28CE"/>
    <w:rsid w:val="006C375F"/>
    <w:rsid w:val="006C3B3F"/>
    <w:rsid w:val="006C4E61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C8B"/>
    <w:rsid w:val="006D4362"/>
    <w:rsid w:val="006D5583"/>
    <w:rsid w:val="006D592A"/>
    <w:rsid w:val="006D62B6"/>
    <w:rsid w:val="006D691B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1D10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3F88"/>
    <w:rsid w:val="00706FF0"/>
    <w:rsid w:val="007071C2"/>
    <w:rsid w:val="00707A50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5126"/>
    <w:rsid w:val="0071655A"/>
    <w:rsid w:val="00716FF1"/>
    <w:rsid w:val="00717F9B"/>
    <w:rsid w:val="007218DA"/>
    <w:rsid w:val="00721F63"/>
    <w:rsid w:val="00722219"/>
    <w:rsid w:val="0072326A"/>
    <w:rsid w:val="007239B9"/>
    <w:rsid w:val="00724323"/>
    <w:rsid w:val="00724EDE"/>
    <w:rsid w:val="00725741"/>
    <w:rsid w:val="007258F9"/>
    <w:rsid w:val="00725C9D"/>
    <w:rsid w:val="0072607A"/>
    <w:rsid w:val="007264EA"/>
    <w:rsid w:val="00726927"/>
    <w:rsid w:val="007269DA"/>
    <w:rsid w:val="00727ED5"/>
    <w:rsid w:val="0073052A"/>
    <w:rsid w:val="00731523"/>
    <w:rsid w:val="00731D92"/>
    <w:rsid w:val="00734396"/>
    <w:rsid w:val="00734876"/>
    <w:rsid w:val="007349DE"/>
    <w:rsid w:val="00734E24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CA2"/>
    <w:rsid w:val="0074568C"/>
    <w:rsid w:val="007510F4"/>
    <w:rsid w:val="007512D1"/>
    <w:rsid w:val="00752546"/>
    <w:rsid w:val="00753195"/>
    <w:rsid w:val="007534FF"/>
    <w:rsid w:val="00753BC4"/>
    <w:rsid w:val="00754C7E"/>
    <w:rsid w:val="00755093"/>
    <w:rsid w:val="00755249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23CF"/>
    <w:rsid w:val="00772A64"/>
    <w:rsid w:val="00772E11"/>
    <w:rsid w:val="00773333"/>
    <w:rsid w:val="00775D07"/>
    <w:rsid w:val="00775E86"/>
    <w:rsid w:val="00776493"/>
    <w:rsid w:val="007768EF"/>
    <w:rsid w:val="00776D0D"/>
    <w:rsid w:val="00780AF3"/>
    <w:rsid w:val="00783071"/>
    <w:rsid w:val="007837F6"/>
    <w:rsid w:val="00783FB9"/>
    <w:rsid w:val="007847B4"/>
    <w:rsid w:val="00785748"/>
    <w:rsid w:val="00785841"/>
    <w:rsid w:val="00786A1D"/>
    <w:rsid w:val="0078715A"/>
    <w:rsid w:val="0078747B"/>
    <w:rsid w:val="007878BF"/>
    <w:rsid w:val="00791E7D"/>
    <w:rsid w:val="007929E8"/>
    <w:rsid w:val="00796915"/>
    <w:rsid w:val="00797526"/>
    <w:rsid w:val="007975DD"/>
    <w:rsid w:val="007A06EF"/>
    <w:rsid w:val="007A0916"/>
    <w:rsid w:val="007A2078"/>
    <w:rsid w:val="007A2198"/>
    <w:rsid w:val="007A2932"/>
    <w:rsid w:val="007A2E9B"/>
    <w:rsid w:val="007A3547"/>
    <w:rsid w:val="007A3972"/>
    <w:rsid w:val="007A7CE9"/>
    <w:rsid w:val="007B0108"/>
    <w:rsid w:val="007B0487"/>
    <w:rsid w:val="007B0D37"/>
    <w:rsid w:val="007B1139"/>
    <w:rsid w:val="007B24C3"/>
    <w:rsid w:val="007B2B69"/>
    <w:rsid w:val="007B2D01"/>
    <w:rsid w:val="007B3FB1"/>
    <w:rsid w:val="007B4B28"/>
    <w:rsid w:val="007B5B75"/>
    <w:rsid w:val="007B6C8C"/>
    <w:rsid w:val="007B7839"/>
    <w:rsid w:val="007B7E44"/>
    <w:rsid w:val="007C03AA"/>
    <w:rsid w:val="007C05D5"/>
    <w:rsid w:val="007C1A62"/>
    <w:rsid w:val="007C4339"/>
    <w:rsid w:val="007C473E"/>
    <w:rsid w:val="007C4C91"/>
    <w:rsid w:val="007D0628"/>
    <w:rsid w:val="007D0F0D"/>
    <w:rsid w:val="007D19F2"/>
    <w:rsid w:val="007D25F7"/>
    <w:rsid w:val="007D3A3E"/>
    <w:rsid w:val="007D3B55"/>
    <w:rsid w:val="007D3E32"/>
    <w:rsid w:val="007D447B"/>
    <w:rsid w:val="007D4733"/>
    <w:rsid w:val="007D61BB"/>
    <w:rsid w:val="007D6890"/>
    <w:rsid w:val="007E0E31"/>
    <w:rsid w:val="007E113A"/>
    <w:rsid w:val="007E293D"/>
    <w:rsid w:val="007E2FC2"/>
    <w:rsid w:val="007E5D2A"/>
    <w:rsid w:val="007E6677"/>
    <w:rsid w:val="007F06BD"/>
    <w:rsid w:val="007F1D70"/>
    <w:rsid w:val="007F2513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7765"/>
    <w:rsid w:val="008000BB"/>
    <w:rsid w:val="008005F4"/>
    <w:rsid w:val="00800A9B"/>
    <w:rsid w:val="00801A36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5724"/>
    <w:rsid w:val="00826247"/>
    <w:rsid w:val="00826421"/>
    <w:rsid w:val="00827885"/>
    <w:rsid w:val="00830EB8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879"/>
    <w:rsid w:val="00862742"/>
    <w:rsid w:val="00863201"/>
    <w:rsid w:val="00863597"/>
    <w:rsid w:val="008647BB"/>
    <w:rsid w:val="0086504E"/>
    <w:rsid w:val="00865D06"/>
    <w:rsid w:val="008670A5"/>
    <w:rsid w:val="0086754A"/>
    <w:rsid w:val="008675BD"/>
    <w:rsid w:val="00867B72"/>
    <w:rsid w:val="00870408"/>
    <w:rsid w:val="00870C7D"/>
    <w:rsid w:val="00870C99"/>
    <w:rsid w:val="00870D88"/>
    <w:rsid w:val="00871802"/>
    <w:rsid w:val="00871858"/>
    <w:rsid w:val="00871C6E"/>
    <w:rsid w:val="00872A71"/>
    <w:rsid w:val="00872B51"/>
    <w:rsid w:val="00872D0C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0953"/>
    <w:rsid w:val="00891771"/>
    <w:rsid w:val="00891B26"/>
    <w:rsid w:val="0089386C"/>
    <w:rsid w:val="00894829"/>
    <w:rsid w:val="00894AAA"/>
    <w:rsid w:val="008953B7"/>
    <w:rsid w:val="00896084"/>
    <w:rsid w:val="00896435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C0F"/>
    <w:rsid w:val="008D158E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549"/>
    <w:rsid w:val="008E089F"/>
    <w:rsid w:val="008E1A75"/>
    <w:rsid w:val="008E1ACC"/>
    <w:rsid w:val="008E2722"/>
    <w:rsid w:val="008E295F"/>
    <w:rsid w:val="008E2D37"/>
    <w:rsid w:val="008E3218"/>
    <w:rsid w:val="008E4271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98A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13C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B59"/>
    <w:rsid w:val="00907752"/>
    <w:rsid w:val="00907D5C"/>
    <w:rsid w:val="00910A9B"/>
    <w:rsid w:val="00910ECE"/>
    <w:rsid w:val="009111C7"/>
    <w:rsid w:val="009116AB"/>
    <w:rsid w:val="00915D8A"/>
    <w:rsid w:val="00916A65"/>
    <w:rsid w:val="00921196"/>
    <w:rsid w:val="00921417"/>
    <w:rsid w:val="00921933"/>
    <w:rsid w:val="00921D76"/>
    <w:rsid w:val="0092274C"/>
    <w:rsid w:val="00922F1B"/>
    <w:rsid w:val="0092395D"/>
    <w:rsid w:val="00923C6F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30E6E"/>
    <w:rsid w:val="009326DA"/>
    <w:rsid w:val="00933122"/>
    <w:rsid w:val="00933F4C"/>
    <w:rsid w:val="009341EA"/>
    <w:rsid w:val="00935C5E"/>
    <w:rsid w:val="00936E2B"/>
    <w:rsid w:val="009372C6"/>
    <w:rsid w:val="00937D9F"/>
    <w:rsid w:val="00941C55"/>
    <w:rsid w:val="00941F22"/>
    <w:rsid w:val="00942489"/>
    <w:rsid w:val="009433D8"/>
    <w:rsid w:val="00943A2A"/>
    <w:rsid w:val="00943A86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488"/>
    <w:rsid w:val="009754BC"/>
    <w:rsid w:val="00977368"/>
    <w:rsid w:val="0098063F"/>
    <w:rsid w:val="00981D22"/>
    <w:rsid w:val="00981EF3"/>
    <w:rsid w:val="00982A8C"/>
    <w:rsid w:val="00983FA1"/>
    <w:rsid w:val="009844B6"/>
    <w:rsid w:val="0098500E"/>
    <w:rsid w:val="00985364"/>
    <w:rsid w:val="00985992"/>
    <w:rsid w:val="0098620E"/>
    <w:rsid w:val="00986560"/>
    <w:rsid w:val="00986A07"/>
    <w:rsid w:val="009877A3"/>
    <w:rsid w:val="009906D3"/>
    <w:rsid w:val="00992510"/>
    <w:rsid w:val="00992DFD"/>
    <w:rsid w:val="009931B0"/>
    <w:rsid w:val="009932B2"/>
    <w:rsid w:val="009936B4"/>
    <w:rsid w:val="00993AA3"/>
    <w:rsid w:val="00993E7D"/>
    <w:rsid w:val="00994112"/>
    <w:rsid w:val="00997333"/>
    <w:rsid w:val="009A09FD"/>
    <w:rsid w:val="009A0B81"/>
    <w:rsid w:val="009A1940"/>
    <w:rsid w:val="009A317E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041A"/>
    <w:rsid w:val="009C20B1"/>
    <w:rsid w:val="009C296F"/>
    <w:rsid w:val="009C2A8F"/>
    <w:rsid w:val="009C3300"/>
    <w:rsid w:val="009C39E4"/>
    <w:rsid w:val="009C3C1F"/>
    <w:rsid w:val="009C3DA3"/>
    <w:rsid w:val="009C4980"/>
    <w:rsid w:val="009C76FB"/>
    <w:rsid w:val="009D0DE8"/>
    <w:rsid w:val="009D13FC"/>
    <w:rsid w:val="009D22AC"/>
    <w:rsid w:val="009D28E8"/>
    <w:rsid w:val="009D384E"/>
    <w:rsid w:val="009D3A5F"/>
    <w:rsid w:val="009D4048"/>
    <w:rsid w:val="009D41F1"/>
    <w:rsid w:val="009D4D41"/>
    <w:rsid w:val="009D5230"/>
    <w:rsid w:val="009D6BFF"/>
    <w:rsid w:val="009D76DD"/>
    <w:rsid w:val="009D77A1"/>
    <w:rsid w:val="009E013C"/>
    <w:rsid w:val="009E089E"/>
    <w:rsid w:val="009E092D"/>
    <w:rsid w:val="009E0EB0"/>
    <w:rsid w:val="009E2321"/>
    <w:rsid w:val="009E23A2"/>
    <w:rsid w:val="009E24E5"/>
    <w:rsid w:val="009E34AC"/>
    <w:rsid w:val="009E6323"/>
    <w:rsid w:val="009E66EA"/>
    <w:rsid w:val="009F0C2C"/>
    <w:rsid w:val="009F19F0"/>
    <w:rsid w:val="009F2297"/>
    <w:rsid w:val="009F3181"/>
    <w:rsid w:val="009F3227"/>
    <w:rsid w:val="009F35A1"/>
    <w:rsid w:val="009F3E26"/>
    <w:rsid w:val="009F3F25"/>
    <w:rsid w:val="009F5516"/>
    <w:rsid w:val="009F55A4"/>
    <w:rsid w:val="00A01810"/>
    <w:rsid w:val="00A01A6E"/>
    <w:rsid w:val="00A02C19"/>
    <w:rsid w:val="00A02C88"/>
    <w:rsid w:val="00A03738"/>
    <w:rsid w:val="00A03E35"/>
    <w:rsid w:val="00A04FC1"/>
    <w:rsid w:val="00A05B32"/>
    <w:rsid w:val="00A06B7D"/>
    <w:rsid w:val="00A072E8"/>
    <w:rsid w:val="00A07CE0"/>
    <w:rsid w:val="00A07F6B"/>
    <w:rsid w:val="00A1072E"/>
    <w:rsid w:val="00A111E9"/>
    <w:rsid w:val="00A11B5F"/>
    <w:rsid w:val="00A122A4"/>
    <w:rsid w:val="00A1335B"/>
    <w:rsid w:val="00A13CEE"/>
    <w:rsid w:val="00A13DDF"/>
    <w:rsid w:val="00A153E2"/>
    <w:rsid w:val="00A15845"/>
    <w:rsid w:val="00A159B8"/>
    <w:rsid w:val="00A16BC6"/>
    <w:rsid w:val="00A16FCE"/>
    <w:rsid w:val="00A17260"/>
    <w:rsid w:val="00A17BAD"/>
    <w:rsid w:val="00A21695"/>
    <w:rsid w:val="00A23B2E"/>
    <w:rsid w:val="00A23D15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BD5"/>
    <w:rsid w:val="00A31FE1"/>
    <w:rsid w:val="00A321C9"/>
    <w:rsid w:val="00A33CAE"/>
    <w:rsid w:val="00A33CE9"/>
    <w:rsid w:val="00A3420C"/>
    <w:rsid w:val="00A34263"/>
    <w:rsid w:val="00A3428E"/>
    <w:rsid w:val="00A3509A"/>
    <w:rsid w:val="00A350D8"/>
    <w:rsid w:val="00A353B3"/>
    <w:rsid w:val="00A37D2C"/>
    <w:rsid w:val="00A37F5E"/>
    <w:rsid w:val="00A41DB3"/>
    <w:rsid w:val="00A4234C"/>
    <w:rsid w:val="00A4365E"/>
    <w:rsid w:val="00A43A3C"/>
    <w:rsid w:val="00A44FB3"/>
    <w:rsid w:val="00A4538F"/>
    <w:rsid w:val="00A46A48"/>
    <w:rsid w:val="00A47E76"/>
    <w:rsid w:val="00A47EF0"/>
    <w:rsid w:val="00A50C4D"/>
    <w:rsid w:val="00A5100A"/>
    <w:rsid w:val="00A51353"/>
    <w:rsid w:val="00A513CF"/>
    <w:rsid w:val="00A53166"/>
    <w:rsid w:val="00A5317C"/>
    <w:rsid w:val="00A54343"/>
    <w:rsid w:val="00A54851"/>
    <w:rsid w:val="00A54A0B"/>
    <w:rsid w:val="00A55245"/>
    <w:rsid w:val="00A558DA"/>
    <w:rsid w:val="00A605F6"/>
    <w:rsid w:val="00A6074C"/>
    <w:rsid w:val="00A60B65"/>
    <w:rsid w:val="00A613E1"/>
    <w:rsid w:val="00A61FD2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2D5"/>
    <w:rsid w:val="00A733EC"/>
    <w:rsid w:val="00A74B69"/>
    <w:rsid w:val="00A74E5A"/>
    <w:rsid w:val="00A75C26"/>
    <w:rsid w:val="00A77D18"/>
    <w:rsid w:val="00A808F9"/>
    <w:rsid w:val="00A81634"/>
    <w:rsid w:val="00A825AB"/>
    <w:rsid w:val="00A82B06"/>
    <w:rsid w:val="00A82B40"/>
    <w:rsid w:val="00A82C17"/>
    <w:rsid w:val="00A83A7B"/>
    <w:rsid w:val="00A84068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94EBC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F5"/>
    <w:rsid w:val="00AB0478"/>
    <w:rsid w:val="00AB1068"/>
    <w:rsid w:val="00AB1755"/>
    <w:rsid w:val="00AB3A89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508D"/>
    <w:rsid w:val="00AC5B28"/>
    <w:rsid w:val="00AC6DEF"/>
    <w:rsid w:val="00AC7F83"/>
    <w:rsid w:val="00AD0711"/>
    <w:rsid w:val="00AD2819"/>
    <w:rsid w:val="00AD32EC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33D"/>
    <w:rsid w:val="00AE6DF1"/>
    <w:rsid w:val="00AF01C8"/>
    <w:rsid w:val="00AF0581"/>
    <w:rsid w:val="00AF0848"/>
    <w:rsid w:val="00AF28A8"/>
    <w:rsid w:val="00AF369F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7402"/>
    <w:rsid w:val="00B07B67"/>
    <w:rsid w:val="00B1081A"/>
    <w:rsid w:val="00B10D05"/>
    <w:rsid w:val="00B11DD7"/>
    <w:rsid w:val="00B123CD"/>
    <w:rsid w:val="00B12A00"/>
    <w:rsid w:val="00B12C1E"/>
    <w:rsid w:val="00B12EA2"/>
    <w:rsid w:val="00B13F9B"/>
    <w:rsid w:val="00B144EC"/>
    <w:rsid w:val="00B14EA5"/>
    <w:rsid w:val="00B15CD6"/>
    <w:rsid w:val="00B1682B"/>
    <w:rsid w:val="00B16885"/>
    <w:rsid w:val="00B215F6"/>
    <w:rsid w:val="00B219CB"/>
    <w:rsid w:val="00B230B2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2B34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2E4C"/>
    <w:rsid w:val="00B434AB"/>
    <w:rsid w:val="00B460B1"/>
    <w:rsid w:val="00B50226"/>
    <w:rsid w:val="00B502BD"/>
    <w:rsid w:val="00B50597"/>
    <w:rsid w:val="00B509C8"/>
    <w:rsid w:val="00B51316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6119B"/>
    <w:rsid w:val="00B61896"/>
    <w:rsid w:val="00B61943"/>
    <w:rsid w:val="00B625F9"/>
    <w:rsid w:val="00B627C5"/>
    <w:rsid w:val="00B639FC"/>
    <w:rsid w:val="00B63F9B"/>
    <w:rsid w:val="00B64576"/>
    <w:rsid w:val="00B65219"/>
    <w:rsid w:val="00B65283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1D6E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0618"/>
    <w:rsid w:val="00B8139C"/>
    <w:rsid w:val="00B81E21"/>
    <w:rsid w:val="00B8221D"/>
    <w:rsid w:val="00B82361"/>
    <w:rsid w:val="00B82EED"/>
    <w:rsid w:val="00B839F2"/>
    <w:rsid w:val="00B83AAC"/>
    <w:rsid w:val="00B86147"/>
    <w:rsid w:val="00B86A07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23F7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5AD"/>
    <w:rsid w:val="00BB5EEC"/>
    <w:rsid w:val="00BB6C56"/>
    <w:rsid w:val="00BB7EF8"/>
    <w:rsid w:val="00BC00C2"/>
    <w:rsid w:val="00BC0525"/>
    <w:rsid w:val="00BC0CDF"/>
    <w:rsid w:val="00BC1F59"/>
    <w:rsid w:val="00BC2C27"/>
    <w:rsid w:val="00BC2F44"/>
    <w:rsid w:val="00BC4F1C"/>
    <w:rsid w:val="00BC543D"/>
    <w:rsid w:val="00BC6193"/>
    <w:rsid w:val="00BC68ED"/>
    <w:rsid w:val="00BC708C"/>
    <w:rsid w:val="00BC756D"/>
    <w:rsid w:val="00BD02A8"/>
    <w:rsid w:val="00BD037E"/>
    <w:rsid w:val="00BD124C"/>
    <w:rsid w:val="00BD24FB"/>
    <w:rsid w:val="00BD2887"/>
    <w:rsid w:val="00BD29F5"/>
    <w:rsid w:val="00BD644D"/>
    <w:rsid w:val="00BD6853"/>
    <w:rsid w:val="00BD7EAC"/>
    <w:rsid w:val="00BE17F0"/>
    <w:rsid w:val="00BE232C"/>
    <w:rsid w:val="00BE235F"/>
    <w:rsid w:val="00BE2693"/>
    <w:rsid w:val="00BE2EB6"/>
    <w:rsid w:val="00BE3074"/>
    <w:rsid w:val="00BE3181"/>
    <w:rsid w:val="00BE32B2"/>
    <w:rsid w:val="00BE387F"/>
    <w:rsid w:val="00BE4EDE"/>
    <w:rsid w:val="00BE5517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7A4D"/>
    <w:rsid w:val="00C00065"/>
    <w:rsid w:val="00C001F3"/>
    <w:rsid w:val="00C008D9"/>
    <w:rsid w:val="00C00F1D"/>
    <w:rsid w:val="00C00FF1"/>
    <w:rsid w:val="00C01212"/>
    <w:rsid w:val="00C02FB2"/>
    <w:rsid w:val="00C030AB"/>
    <w:rsid w:val="00C05362"/>
    <w:rsid w:val="00C071B5"/>
    <w:rsid w:val="00C078E9"/>
    <w:rsid w:val="00C10286"/>
    <w:rsid w:val="00C10FCF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1DC2"/>
    <w:rsid w:val="00C221CC"/>
    <w:rsid w:val="00C226B3"/>
    <w:rsid w:val="00C22956"/>
    <w:rsid w:val="00C231C5"/>
    <w:rsid w:val="00C236D9"/>
    <w:rsid w:val="00C23B85"/>
    <w:rsid w:val="00C240C0"/>
    <w:rsid w:val="00C25081"/>
    <w:rsid w:val="00C27BAD"/>
    <w:rsid w:val="00C302BE"/>
    <w:rsid w:val="00C30B3F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08D"/>
    <w:rsid w:val="00C41990"/>
    <w:rsid w:val="00C41F38"/>
    <w:rsid w:val="00C4240F"/>
    <w:rsid w:val="00C42B93"/>
    <w:rsid w:val="00C437D4"/>
    <w:rsid w:val="00C44293"/>
    <w:rsid w:val="00C45201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21FA"/>
    <w:rsid w:val="00C52FAE"/>
    <w:rsid w:val="00C53B6C"/>
    <w:rsid w:val="00C545AF"/>
    <w:rsid w:val="00C54A16"/>
    <w:rsid w:val="00C5504A"/>
    <w:rsid w:val="00C552F4"/>
    <w:rsid w:val="00C55745"/>
    <w:rsid w:val="00C56482"/>
    <w:rsid w:val="00C56F34"/>
    <w:rsid w:val="00C625AF"/>
    <w:rsid w:val="00C64FF1"/>
    <w:rsid w:val="00C66184"/>
    <w:rsid w:val="00C6688B"/>
    <w:rsid w:val="00C66DDA"/>
    <w:rsid w:val="00C66E70"/>
    <w:rsid w:val="00C7073F"/>
    <w:rsid w:val="00C744A1"/>
    <w:rsid w:val="00C7497E"/>
    <w:rsid w:val="00C74995"/>
    <w:rsid w:val="00C74B52"/>
    <w:rsid w:val="00C74FA8"/>
    <w:rsid w:val="00C755C5"/>
    <w:rsid w:val="00C769D6"/>
    <w:rsid w:val="00C76A5A"/>
    <w:rsid w:val="00C76CB5"/>
    <w:rsid w:val="00C77589"/>
    <w:rsid w:val="00C77F50"/>
    <w:rsid w:val="00C77F92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D8C"/>
    <w:rsid w:val="00C9281E"/>
    <w:rsid w:val="00C92D69"/>
    <w:rsid w:val="00C92FD2"/>
    <w:rsid w:val="00C93139"/>
    <w:rsid w:val="00C93517"/>
    <w:rsid w:val="00C93A35"/>
    <w:rsid w:val="00C93DBB"/>
    <w:rsid w:val="00C941FB"/>
    <w:rsid w:val="00C943B2"/>
    <w:rsid w:val="00C949DC"/>
    <w:rsid w:val="00C96094"/>
    <w:rsid w:val="00C96ECB"/>
    <w:rsid w:val="00C973C8"/>
    <w:rsid w:val="00CA012C"/>
    <w:rsid w:val="00CA02F1"/>
    <w:rsid w:val="00CA135B"/>
    <w:rsid w:val="00CA274A"/>
    <w:rsid w:val="00CA2B44"/>
    <w:rsid w:val="00CA3969"/>
    <w:rsid w:val="00CA46E7"/>
    <w:rsid w:val="00CA4DE3"/>
    <w:rsid w:val="00CA6DCD"/>
    <w:rsid w:val="00CA6F36"/>
    <w:rsid w:val="00CA72B6"/>
    <w:rsid w:val="00CA7783"/>
    <w:rsid w:val="00CB0900"/>
    <w:rsid w:val="00CB2025"/>
    <w:rsid w:val="00CB20A1"/>
    <w:rsid w:val="00CB4E16"/>
    <w:rsid w:val="00CB6344"/>
    <w:rsid w:val="00CC00B7"/>
    <w:rsid w:val="00CC05E2"/>
    <w:rsid w:val="00CC0605"/>
    <w:rsid w:val="00CC0EDD"/>
    <w:rsid w:val="00CC0F9A"/>
    <w:rsid w:val="00CC21FA"/>
    <w:rsid w:val="00CC3DD8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E7A7A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3063"/>
    <w:rsid w:val="00D031B0"/>
    <w:rsid w:val="00D03F1F"/>
    <w:rsid w:val="00D04261"/>
    <w:rsid w:val="00D04D2E"/>
    <w:rsid w:val="00D04FCC"/>
    <w:rsid w:val="00D05A99"/>
    <w:rsid w:val="00D065DD"/>
    <w:rsid w:val="00D06902"/>
    <w:rsid w:val="00D07255"/>
    <w:rsid w:val="00D0758E"/>
    <w:rsid w:val="00D07898"/>
    <w:rsid w:val="00D07A2B"/>
    <w:rsid w:val="00D105F2"/>
    <w:rsid w:val="00D10B82"/>
    <w:rsid w:val="00D120D2"/>
    <w:rsid w:val="00D12979"/>
    <w:rsid w:val="00D142B1"/>
    <w:rsid w:val="00D14CF0"/>
    <w:rsid w:val="00D15C74"/>
    <w:rsid w:val="00D15CA6"/>
    <w:rsid w:val="00D16A93"/>
    <w:rsid w:val="00D17170"/>
    <w:rsid w:val="00D17279"/>
    <w:rsid w:val="00D179EB"/>
    <w:rsid w:val="00D21004"/>
    <w:rsid w:val="00D2135B"/>
    <w:rsid w:val="00D23091"/>
    <w:rsid w:val="00D23262"/>
    <w:rsid w:val="00D247DF"/>
    <w:rsid w:val="00D24EF5"/>
    <w:rsid w:val="00D24FB3"/>
    <w:rsid w:val="00D256EC"/>
    <w:rsid w:val="00D25A83"/>
    <w:rsid w:val="00D26823"/>
    <w:rsid w:val="00D27E4E"/>
    <w:rsid w:val="00D3115E"/>
    <w:rsid w:val="00D3132A"/>
    <w:rsid w:val="00D32134"/>
    <w:rsid w:val="00D3295A"/>
    <w:rsid w:val="00D333F6"/>
    <w:rsid w:val="00D33E9E"/>
    <w:rsid w:val="00D34256"/>
    <w:rsid w:val="00D3596D"/>
    <w:rsid w:val="00D35D7E"/>
    <w:rsid w:val="00D3666A"/>
    <w:rsid w:val="00D36818"/>
    <w:rsid w:val="00D379A1"/>
    <w:rsid w:val="00D40F7B"/>
    <w:rsid w:val="00D422F9"/>
    <w:rsid w:val="00D42F92"/>
    <w:rsid w:val="00D430DD"/>
    <w:rsid w:val="00D43322"/>
    <w:rsid w:val="00D43F67"/>
    <w:rsid w:val="00D445C2"/>
    <w:rsid w:val="00D44C96"/>
    <w:rsid w:val="00D450D4"/>
    <w:rsid w:val="00D45247"/>
    <w:rsid w:val="00D45EED"/>
    <w:rsid w:val="00D4675D"/>
    <w:rsid w:val="00D46F09"/>
    <w:rsid w:val="00D470D4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E82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CA5"/>
    <w:rsid w:val="00D8659F"/>
    <w:rsid w:val="00D86BC8"/>
    <w:rsid w:val="00D87362"/>
    <w:rsid w:val="00D8788C"/>
    <w:rsid w:val="00D87A82"/>
    <w:rsid w:val="00D87FC4"/>
    <w:rsid w:val="00D90F58"/>
    <w:rsid w:val="00D916B3"/>
    <w:rsid w:val="00D93951"/>
    <w:rsid w:val="00D941D9"/>
    <w:rsid w:val="00D971CC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10D6"/>
    <w:rsid w:val="00DB16F0"/>
    <w:rsid w:val="00DB1EF5"/>
    <w:rsid w:val="00DB2882"/>
    <w:rsid w:val="00DB288C"/>
    <w:rsid w:val="00DB2C87"/>
    <w:rsid w:val="00DB2D66"/>
    <w:rsid w:val="00DB3890"/>
    <w:rsid w:val="00DB39FE"/>
    <w:rsid w:val="00DB3A55"/>
    <w:rsid w:val="00DB5815"/>
    <w:rsid w:val="00DB63EF"/>
    <w:rsid w:val="00DB7A10"/>
    <w:rsid w:val="00DB7F9D"/>
    <w:rsid w:val="00DC07A9"/>
    <w:rsid w:val="00DC1600"/>
    <w:rsid w:val="00DC18A7"/>
    <w:rsid w:val="00DC1B2D"/>
    <w:rsid w:val="00DC2525"/>
    <w:rsid w:val="00DC2803"/>
    <w:rsid w:val="00DC2BA3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5403"/>
    <w:rsid w:val="00DD5AB0"/>
    <w:rsid w:val="00DD76FC"/>
    <w:rsid w:val="00DE0DCE"/>
    <w:rsid w:val="00DE1336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C8A"/>
    <w:rsid w:val="00E0076D"/>
    <w:rsid w:val="00E00D66"/>
    <w:rsid w:val="00E010E8"/>
    <w:rsid w:val="00E0115D"/>
    <w:rsid w:val="00E01303"/>
    <w:rsid w:val="00E016E4"/>
    <w:rsid w:val="00E02186"/>
    <w:rsid w:val="00E02DD5"/>
    <w:rsid w:val="00E03C60"/>
    <w:rsid w:val="00E0435F"/>
    <w:rsid w:val="00E048E3"/>
    <w:rsid w:val="00E04A7D"/>
    <w:rsid w:val="00E0512E"/>
    <w:rsid w:val="00E0655A"/>
    <w:rsid w:val="00E06BE2"/>
    <w:rsid w:val="00E06C58"/>
    <w:rsid w:val="00E0708B"/>
    <w:rsid w:val="00E076FC"/>
    <w:rsid w:val="00E11873"/>
    <w:rsid w:val="00E123CD"/>
    <w:rsid w:val="00E12D07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B30"/>
    <w:rsid w:val="00E23CD7"/>
    <w:rsid w:val="00E240C3"/>
    <w:rsid w:val="00E24DC2"/>
    <w:rsid w:val="00E2553F"/>
    <w:rsid w:val="00E25958"/>
    <w:rsid w:val="00E26078"/>
    <w:rsid w:val="00E26269"/>
    <w:rsid w:val="00E262BA"/>
    <w:rsid w:val="00E26350"/>
    <w:rsid w:val="00E305E9"/>
    <w:rsid w:val="00E31ED7"/>
    <w:rsid w:val="00E3276D"/>
    <w:rsid w:val="00E339ED"/>
    <w:rsid w:val="00E35576"/>
    <w:rsid w:val="00E37F40"/>
    <w:rsid w:val="00E41E14"/>
    <w:rsid w:val="00E43E1C"/>
    <w:rsid w:val="00E4488B"/>
    <w:rsid w:val="00E44E55"/>
    <w:rsid w:val="00E45A9A"/>
    <w:rsid w:val="00E46043"/>
    <w:rsid w:val="00E46315"/>
    <w:rsid w:val="00E46CF1"/>
    <w:rsid w:val="00E47076"/>
    <w:rsid w:val="00E47E17"/>
    <w:rsid w:val="00E50E66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4367"/>
    <w:rsid w:val="00E643B7"/>
    <w:rsid w:val="00E65340"/>
    <w:rsid w:val="00E65835"/>
    <w:rsid w:val="00E6677E"/>
    <w:rsid w:val="00E66B86"/>
    <w:rsid w:val="00E66EAA"/>
    <w:rsid w:val="00E66F31"/>
    <w:rsid w:val="00E67DFB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80DB8"/>
    <w:rsid w:val="00E80E2B"/>
    <w:rsid w:val="00E8102A"/>
    <w:rsid w:val="00E811AC"/>
    <w:rsid w:val="00E812A9"/>
    <w:rsid w:val="00E82721"/>
    <w:rsid w:val="00E83012"/>
    <w:rsid w:val="00E844E0"/>
    <w:rsid w:val="00E846EA"/>
    <w:rsid w:val="00E84DBC"/>
    <w:rsid w:val="00E8595E"/>
    <w:rsid w:val="00E85984"/>
    <w:rsid w:val="00E865C8"/>
    <w:rsid w:val="00E87166"/>
    <w:rsid w:val="00E87450"/>
    <w:rsid w:val="00E9196C"/>
    <w:rsid w:val="00E91C17"/>
    <w:rsid w:val="00E91D51"/>
    <w:rsid w:val="00E9231B"/>
    <w:rsid w:val="00E9252E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60AE"/>
    <w:rsid w:val="00EA748B"/>
    <w:rsid w:val="00EA75E5"/>
    <w:rsid w:val="00EA7D8D"/>
    <w:rsid w:val="00EA7EC7"/>
    <w:rsid w:val="00EA7FAC"/>
    <w:rsid w:val="00EB2524"/>
    <w:rsid w:val="00EB25B2"/>
    <w:rsid w:val="00EB3D0D"/>
    <w:rsid w:val="00EB4B4D"/>
    <w:rsid w:val="00EB4D72"/>
    <w:rsid w:val="00EB5920"/>
    <w:rsid w:val="00EC02A7"/>
    <w:rsid w:val="00EC0300"/>
    <w:rsid w:val="00EC0A48"/>
    <w:rsid w:val="00EC0CDA"/>
    <w:rsid w:val="00EC1027"/>
    <w:rsid w:val="00EC2DC3"/>
    <w:rsid w:val="00EC2F46"/>
    <w:rsid w:val="00EC326A"/>
    <w:rsid w:val="00EC3EC3"/>
    <w:rsid w:val="00EC3F3B"/>
    <w:rsid w:val="00EC43D1"/>
    <w:rsid w:val="00EC4A28"/>
    <w:rsid w:val="00EC4D59"/>
    <w:rsid w:val="00EC5163"/>
    <w:rsid w:val="00EC6810"/>
    <w:rsid w:val="00EC6DAB"/>
    <w:rsid w:val="00EC7A8F"/>
    <w:rsid w:val="00ED010F"/>
    <w:rsid w:val="00ED068E"/>
    <w:rsid w:val="00ED1658"/>
    <w:rsid w:val="00ED1B01"/>
    <w:rsid w:val="00ED2D96"/>
    <w:rsid w:val="00ED303F"/>
    <w:rsid w:val="00ED327F"/>
    <w:rsid w:val="00ED3321"/>
    <w:rsid w:val="00ED3AB6"/>
    <w:rsid w:val="00ED3C15"/>
    <w:rsid w:val="00ED42F9"/>
    <w:rsid w:val="00ED49DA"/>
    <w:rsid w:val="00ED4BF4"/>
    <w:rsid w:val="00ED4CC0"/>
    <w:rsid w:val="00ED4E89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E58"/>
    <w:rsid w:val="00EE320D"/>
    <w:rsid w:val="00EE3BAC"/>
    <w:rsid w:val="00EE49CD"/>
    <w:rsid w:val="00EE55F8"/>
    <w:rsid w:val="00EE605C"/>
    <w:rsid w:val="00EE7075"/>
    <w:rsid w:val="00EE7855"/>
    <w:rsid w:val="00EE7A09"/>
    <w:rsid w:val="00EF0650"/>
    <w:rsid w:val="00EF0B99"/>
    <w:rsid w:val="00EF10E7"/>
    <w:rsid w:val="00EF128B"/>
    <w:rsid w:val="00EF5151"/>
    <w:rsid w:val="00EF5472"/>
    <w:rsid w:val="00EF55DE"/>
    <w:rsid w:val="00EF63E4"/>
    <w:rsid w:val="00EF711C"/>
    <w:rsid w:val="00EF798A"/>
    <w:rsid w:val="00EF7ED2"/>
    <w:rsid w:val="00F00628"/>
    <w:rsid w:val="00F00C37"/>
    <w:rsid w:val="00F00E3E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108D2"/>
    <w:rsid w:val="00F1102F"/>
    <w:rsid w:val="00F1137D"/>
    <w:rsid w:val="00F11456"/>
    <w:rsid w:val="00F11A14"/>
    <w:rsid w:val="00F11E1E"/>
    <w:rsid w:val="00F11E63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22858"/>
    <w:rsid w:val="00F22B93"/>
    <w:rsid w:val="00F231FD"/>
    <w:rsid w:val="00F232B6"/>
    <w:rsid w:val="00F23397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C8"/>
    <w:rsid w:val="00F33C92"/>
    <w:rsid w:val="00F33E19"/>
    <w:rsid w:val="00F3413A"/>
    <w:rsid w:val="00F34C9F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013"/>
    <w:rsid w:val="00F5026A"/>
    <w:rsid w:val="00F50ACB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FDE"/>
    <w:rsid w:val="00F612AA"/>
    <w:rsid w:val="00F63254"/>
    <w:rsid w:val="00F63409"/>
    <w:rsid w:val="00F6359D"/>
    <w:rsid w:val="00F648BC"/>
    <w:rsid w:val="00F64AE2"/>
    <w:rsid w:val="00F65186"/>
    <w:rsid w:val="00F66A0F"/>
    <w:rsid w:val="00F66BC1"/>
    <w:rsid w:val="00F678A7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187"/>
    <w:rsid w:val="00F7774B"/>
    <w:rsid w:val="00F8008B"/>
    <w:rsid w:val="00F8113F"/>
    <w:rsid w:val="00F8124A"/>
    <w:rsid w:val="00F823DA"/>
    <w:rsid w:val="00F82928"/>
    <w:rsid w:val="00F8374C"/>
    <w:rsid w:val="00F84F18"/>
    <w:rsid w:val="00F85E77"/>
    <w:rsid w:val="00F86594"/>
    <w:rsid w:val="00F87681"/>
    <w:rsid w:val="00F8777C"/>
    <w:rsid w:val="00F9073A"/>
    <w:rsid w:val="00F9094E"/>
    <w:rsid w:val="00F90CE3"/>
    <w:rsid w:val="00F91514"/>
    <w:rsid w:val="00F91C04"/>
    <w:rsid w:val="00F94526"/>
    <w:rsid w:val="00F96158"/>
    <w:rsid w:val="00F9639D"/>
    <w:rsid w:val="00F96E68"/>
    <w:rsid w:val="00F975CF"/>
    <w:rsid w:val="00FA093B"/>
    <w:rsid w:val="00FA1C1E"/>
    <w:rsid w:val="00FA1D29"/>
    <w:rsid w:val="00FA1E00"/>
    <w:rsid w:val="00FA2D80"/>
    <w:rsid w:val="00FA3695"/>
    <w:rsid w:val="00FA3C7C"/>
    <w:rsid w:val="00FA43A9"/>
    <w:rsid w:val="00FA6C2F"/>
    <w:rsid w:val="00FA6C61"/>
    <w:rsid w:val="00FA7747"/>
    <w:rsid w:val="00FA7AB8"/>
    <w:rsid w:val="00FA7F95"/>
    <w:rsid w:val="00FB037F"/>
    <w:rsid w:val="00FB065A"/>
    <w:rsid w:val="00FB06E4"/>
    <w:rsid w:val="00FB15B0"/>
    <w:rsid w:val="00FB193A"/>
    <w:rsid w:val="00FB2971"/>
    <w:rsid w:val="00FB3695"/>
    <w:rsid w:val="00FB3A33"/>
    <w:rsid w:val="00FB4966"/>
    <w:rsid w:val="00FB4BD2"/>
    <w:rsid w:val="00FB4C6F"/>
    <w:rsid w:val="00FB623D"/>
    <w:rsid w:val="00FB6768"/>
    <w:rsid w:val="00FB6B97"/>
    <w:rsid w:val="00FB6BAD"/>
    <w:rsid w:val="00FB7105"/>
    <w:rsid w:val="00FB71AB"/>
    <w:rsid w:val="00FB7B1D"/>
    <w:rsid w:val="00FC1DBD"/>
    <w:rsid w:val="00FC1E2A"/>
    <w:rsid w:val="00FC41B6"/>
    <w:rsid w:val="00FC45FC"/>
    <w:rsid w:val="00FC4E76"/>
    <w:rsid w:val="00FC591D"/>
    <w:rsid w:val="00FC6A35"/>
    <w:rsid w:val="00FD20B6"/>
    <w:rsid w:val="00FD221C"/>
    <w:rsid w:val="00FD303D"/>
    <w:rsid w:val="00FD30F5"/>
    <w:rsid w:val="00FD3781"/>
    <w:rsid w:val="00FD3C69"/>
    <w:rsid w:val="00FD4240"/>
    <w:rsid w:val="00FD4CE9"/>
    <w:rsid w:val="00FD56F5"/>
    <w:rsid w:val="00FD58F7"/>
    <w:rsid w:val="00FD61BB"/>
    <w:rsid w:val="00FD6756"/>
    <w:rsid w:val="00FD7296"/>
    <w:rsid w:val="00FD7D16"/>
    <w:rsid w:val="00FE045C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6B32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uiPriority w:val="99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aliases w:val=" Знак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 Знак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styleId="af2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3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5">
    <w:name w:val="head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link w:val="af7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А ОСН ТЕКСТ"/>
    <w:basedOn w:val="a"/>
    <w:link w:val="afd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d">
    <w:name w:val="А ОСН ТЕКСТ Знак"/>
    <w:link w:val="afc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e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f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0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3">
    <w:name w:val="Block Text"/>
    <w:basedOn w:val="a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547632"/>
  </w:style>
  <w:style w:type="character" w:styleId="aff4">
    <w:name w:val="Emphasis"/>
    <w:basedOn w:val="a0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5907AE"/>
    <w:pPr>
      <w:numPr>
        <w:numId w:val="30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5">
    <w:name w:val="Title"/>
    <w:basedOn w:val="a"/>
    <w:next w:val="a"/>
    <w:link w:val="aff6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7">
    <w:name w:val="Table Grid"/>
    <w:basedOn w:val="a1"/>
    <w:uiPriority w:val="5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ff7"/>
    <w:uiPriority w:val="5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7"/>
    <w:uiPriority w:val="59"/>
    <w:rsid w:val="00DB28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7"/>
    <w:uiPriority w:val="59"/>
    <w:rsid w:val="004A05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Strong"/>
    <w:basedOn w:val="a0"/>
    <w:uiPriority w:val="22"/>
    <w:qFormat/>
    <w:rsid w:val="00CE7A7A"/>
    <w:rPr>
      <w:b/>
      <w:bCs/>
    </w:rPr>
  </w:style>
  <w:style w:type="table" w:customStyle="1" w:styleId="34">
    <w:name w:val="Сетка таблицы3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uiPriority w:val="99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aliases w:val=" Знак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 Знак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styleId="af2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3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5">
    <w:name w:val="head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link w:val="af7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А ОСН ТЕКСТ"/>
    <w:basedOn w:val="a"/>
    <w:link w:val="afd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d">
    <w:name w:val="А ОСН ТЕКСТ Знак"/>
    <w:link w:val="afc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e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f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0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3">
    <w:name w:val="Block Text"/>
    <w:basedOn w:val="a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547632"/>
  </w:style>
  <w:style w:type="character" w:styleId="aff4">
    <w:name w:val="Emphasis"/>
    <w:basedOn w:val="a0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5907AE"/>
    <w:pPr>
      <w:numPr>
        <w:numId w:val="30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5">
    <w:name w:val="Title"/>
    <w:basedOn w:val="a"/>
    <w:next w:val="a"/>
    <w:link w:val="aff6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7">
    <w:name w:val="Table Grid"/>
    <w:basedOn w:val="a1"/>
    <w:uiPriority w:val="3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ff7"/>
    <w:uiPriority w:val="5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7"/>
    <w:uiPriority w:val="59"/>
    <w:rsid w:val="00DB28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7"/>
    <w:uiPriority w:val="59"/>
    <w:rsid w:val="004A05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Strong"/>
    <w:basedOn w:val="a0"/>
    <w:uiPriority w:val="22"/>
    <w:qFormat/>
    <w:rsid w:val="00CE7A7A"/>
    <w:rPr>
      <w:b/>
      <w:bCs/>
    </w:rPr>
  </w:style>
  <w:style w:type="table" w:customStyle="1" w:styleId="34">
    <w:name w:val="Сетка таблицы3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29068-1DED-4E20-9964-775DD2AD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57</Pages>
  <Words>14143</Words>
  <Characters>80617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ЗПР</vt:lpstr>
    </vt:vector>
  </TitlesOfParts>
  <Company>RUSSIA</Company>
  <LinksUpToDate>false</LinksUpToDate>
  <CharactersWithSpaces>94571</CharactersWithSpaces>
  <SharedDoc>false</SharedDoc>
  <HLinks>
    <vt:vector size="168" baseType="variant"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_Toc415833128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_Toc415833127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_Toc415833126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_Toc415833125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_Toc415833124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_Toc415833123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_Toc415833122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_Toc415833121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_Toc415833120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_Toc415833119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  <vt:variant>
        <vt:i4>4456527</vt:i4>
      </vt:variant>
      <vt:variant>
        <vt:i4>0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ЗПР</dc:title>
  <dc:creator>OSokolova</dc:creator>
  <cp:lastModifiedBy>OSokolova</cp:lastModifiedBy>
  <cp:revision>19</cp:revision>
  <cp:lastPrinted>2017-01-20T01:55:00Z</cp:lastPrinted>
  <dcterms:created xsi:type="dcterms:W3CDTF">2020-09-24T03:38:00Z</dcterms:created>
  <dcterms:modified xsi:type="dcterms:W3CDTF">2021-10-11T01:57:00Z</dcterms:modified>
</cp:coreProperties>
</file>