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471" w:rsidRDefault="005157C0" w:rsidP="002E6471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3F55D0" wp14:editId="45D0F261">
            <wp:extent cx="5581015" cy="7883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78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471" w:rsidRDefault="002E6471" w:rsidP="002E6471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2E6471" w:rsidRPr="00F63254" w:rsidRDefault="002E6471" w:rsidP="002E6471">
      <w:pPr>
        <w:suppressAutoHyphens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E12D07" w:rsidRDefault="00E12D07" w:rsidP="00E12D07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415833112"/>
    </w:p>
    <w:p w:rsidR="00896435" w:rsidRPr="007F2513" w:rsidRDefault="00896435" w:rsidP="00E12D07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844B6" w:rsidRPr="007F2513" w:rsidRDefault="009844B6" w:rsidP="009844B6">
      <w:pPr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9932B2" w:rsidRPr="007F2513" w:rsidRDefault="009844B6" w:rsidP="009932B2">
      <w:pPr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1.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Целевой раздел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3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932B2" w:rsidRPr="007F2513" w:rsidRDefault="009844B6" w:rsidP="009932B2">
      <w:pPr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1.1.</w:t>
      </w:r>
      <w:r w:rsidR="004638B4" w:rsidRPr="007F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CA6DCD" w:rsidRPr="007F2513">
        <w:rPr>
          <w:rFonts w:ascii="Times New Roman" w:hAnsi="Times New Roman" w:cs="Times New Roman"/>
          <w:b/>
          <w:sz w:val="28"/>
          <w:szCs w:val="28"/>
        </w:rPr>
        <w:t xml:space="preserve">        3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932B2" w:rsidRPr="007F2513" w:rsidRDefault="009932B2" w:rsidP="007F25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 xml:space="preserve">1.2. Планируемые результаты освоения обучающимися  с задержкой психического развития </w:t>
      </w:r>
      <w:r w:rsidR="007F2513" w:rsidRPr="007F251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(вариант 7.1)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адаптированной основной общеобразовательной программы </w:t>
      </w:r>
      <w:r w:rsidR="00CA6DCD" w:rsidRPr="007F2513">
        <w:rPr>
          <w:rFonts w:ascii="Times New Roman" w:hAnsi="Times New Roman" w:cs="Times New Roman"/>
          <w:b/>
          <w:sz w:val="28"/>
          <w:szCs w:val="28"/>
        </w:rPr>
        <w:t>начального общего образования</w:t>
      </w:r>
      <w:r w:rsidR="00CA6DCD" w:rsidRPr="007F2513">
        <w:rPr>
          <w:rFonts w:ascii="Times New Roman" w:hAnsi="Times New Roman" w:cs="Times New Roman"/>
          <w:b/>
          <w:sz w:val="28"/>
          <w:szCs w:val="28"/>
        </w:rPr>
        <w:tab/>
        <w:t>15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9932B2" w:rsidRPr="007F2513" w:rsidRDefault="009932B2" w:rsidP="007F25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1.3. Система оценки достижения обучающимися  с задержкой психического развития</w:t>
      </w:r>
      <w:r w:rsidR="007B2D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513" w:rsidRPr="007F251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(вариант 7.1)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планируемых результатов освоения  адаптированной основной общеобразовательной программы  начального общего образования</w:t>
      </w:r>
      <w:r w:rsid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20</w:t>
      </w:r>
    </w:p>
    <w:p w:rsidR="004638B4" w:rsidRPr="007F2513" w:rsidRDefault="009844B6" w:rsidP="009932B2">
      <w:pPr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2.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</w:r>
      <w:r w:rsidR="004638B4"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26</w:t>
      </w:r>
    </w:p>
    <w:p w:rsidR="009932B2" w:rsidRPr="007F2513" w:rsidRDefault="004638B4" w:rsidP="007F2513">
      <w:pPr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Направление и содержание программы коррекционной </w:t>
      </w:r>
    </w:p>
    <w:p w:rsidR="009932B2" w:rsidRPr="007F2513" w:rsidRDefault="009932B2" w:rsidP="009932B2">
      <w:pPr>
        <w:ind w:right="-283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 xml:space="preserve">работы                                                                             </w:t>
      </w:r>
      <w:r w:rsidR="004638B4"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26</w:t>
      </w:r>
    </w:p>
    <w:p w:rsidR="009932B2" w:rsidRPr="007F2513" w:rsidRDefault="00CA6DCD" w:rsidP="009932B2">
      <w:pPr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3.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Организационный раздел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                      </w:t>
      </w:r>
      <w:r w:rsidR="00534DE8">
        <w:rPr>
          <w:rFonts w:ascii="Times New Roman" w:hAnsi="Times New Roman" w:cs="Times New Roman"/>
          <w:b/>
          <w:sz w:val="28"/>
          <w:szCs w:val="28"/>
        </w:rPr>
        <w:t xml:space="preserve"> 31</w:t>
      </w:r>
    </w:p>
    <w:p w:rsidR="00CA6DCD" w:rsidRPr="007F2513" w:rsidRDefault="00CA6DCD" w:rsidP="009932B2">
      <w:pPr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3.1.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534DE8">
        <w:rPr>
          <w:rFonts w:ascii="Times New Roman" w:hAnsi="Times New Roman" w:cs="Times New Roman"/>
          <w:b/>
          <w:sz w:val="28"/>
          <w:szCs w:val="28"/>
        </w:rPr>
        <w:t>31</w:t>
      </w:r>
    </w:p>
    <w:p w:rsidR="009932B2" w:rsidRDefault="00CA6DCD" w:rsidP="00EF515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2513">
        <w:rPr>
          <w:rFonts w:ascii="Times New Roman" w:hAnsi="Times New Roman" w:cs="Times New Roman"/>
          <w:b/>
          <w:sz w:val="28"/>
          <w:szCs w:val="28"/>
        </w:rPr>
        <w:t>3.2.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>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7F2513" w:rsidRPr="007F2513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</w:rPr>
        <w:t xml:space="preserve">(вариант 7.1)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25979">
        <w:rPr>
          <w:rFonts w:ascii="Times New Roman" w:hAnsi="Times New Roman" w:cs="Times New Roman"/>
          <w:b/>
          <w:sz w:val="28"/>
          <w:szCs w:val="28"/>
        </w:rPr>
        <w:t>3</w:t>
      </w:r>
      <w:r w:rsidR="00A5317C">
        <w:rPr>
          <w:rFonts w:ascii="Times New Roman" w:hAnsi="Times New Roman" w:cs="Times New Roman"/>
          <w:b/>
          <w:sz w:val="28"/>
          <w:szCs w:val="28"/>
        </w:rPr>
        <w:t>6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DC2803" w:rsidRPr="007F251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932B2" w:rsidRPr="007F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251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9932B2" w:rsidRDefault="009932B2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7F2513" w:rsidRDefault="007F2513" w:rsidP="009932B2">
      <w:pPr>
        <w:rPr>
          <w:rFonts w:ascii="Times New Roman" w:hAnsi="Times New Roman" w:cs="Times New Roman"/>
          <w:b/>
          <w:sz w:val="28"/>
          <w:szCs w:val="28"/>
        </w:rPr>
      </w:pPr>
    </w:p>
    <w:p w:rsidR="00E12D07" w:rsidRDefault="00E12D07" w:rsidP="00E12D07">
      <w:pPr>
        <w:spacing w:before="240" w:after="24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7752" w:rsidRDefault="00907752" w:rsidP="006C3B3F">
      <w:pPr>
        <w:tabs>
          <w:tab w:val="left" w:pos="0"/>
          <w:tab w:val="right" w:leader="dot" w:pos="9639"/>
        </w:tabs>
        <w:spacing w:before="240" w:after="24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_Toc415833113"/>
      <w:bookmarkEnd w:id="0"/>
      <w:r w:rsidRPr="00F63254">
        <w:rPr>
          <w:rFonts w:ascii="Times New Roman" w:hAnsi="Times New Roman" w:cs="Times New Roman"/>
          <w:b/>
          <w:caps/>
          <w:color w:val="auto"/>
          <w:kern w:val="28"/>
          <w:sz w:val="28"/>
          <w:szCs w:val="28"/>
        </w:rPr>
        <w:lastRenderedPageBreak/>
        <w:t>а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даптированная основная </w:t>
      </w:r>
      <w:r w:rsidR="00D61702" w:rsidRPr="00B65CBF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Обще</w:t>
      </w:r>
      <w:r w:rsidRPr="00B65CBF">
        <w:rPr>
          <w:rFonts w:ascii="Times New Roman" w:hAnsi="Times New Roman" w:cs="Times New Roman"/>
          <w:b/>
          <w:caps/>
          <w:color w:val="auto"/>
          <w:sz w:val="28"/>
          <w:szCs w:val="28"/>
        </w:rPr>
        <w:t>об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разовательная программа начального общего образования </w:t>
      </w:r>
      <w:r w:rsidR="00E3276D">
        <w:rPr>
          <w:rFonts w:ascii="Times New Roman" w:hAnsi="Times New Roman" w:cs="Times New Roman"/>
          <w:b/>
          <w:caps/>
          <w:color w:val="auto"/>
          <w:sz w:val="28"/>
          <w:szCs w:val="28"/>
        </w:rPr>
        <w:t>МАОУ</w:t>
      </w:r>
      <w:r w:rsidR="004C3028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 СШ №141 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 xml:space="preserve">обучающихся 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br/>
        <w:t xml:space="preserve">С ЗАДЕРЖКОЙ ПСИХИЧЕСКОГО РАЗВИТИЯ (вариант </w:t>
      </w:r>
      <w:r>
        <w:rPr>
          <w:rFonts w:ascii="Times New Roman" w:hAnsi="Times New Roman" w:cs="Times New Roman"/>
          <w:b/>
          <w:caps/>
          <w:color w:val="auto"/>
          <w:sz w:val="28"/>
          <w:szCs w:val="28"/>
        </w:rPr>
        <w:t>7.1</w:t>
      </w:r>
      <w:r w:rsidRPr="00F63254">
        <w:rPr>
          <w:rFonts w:ascii="Times New Roman" w:hAnsi="Times New Roman" w:cs="Times New Roman"/>
          <w:b/>
          <w:caps/>
          <w:color w:val="auto"/>
          <w:sz w:val="28"/>
          <w:szCs w:val="28"/>
        </w:rPr>
        <w:t>)</w:t>
      </w:r>
      <w:bookmarkEnd w:id="1"/>
    </w:p>
    <w:p w:rsidR="00907752" w:rsidRPr="00EC2DC3" w:rsidRDefault="00EC2DC3" w:rsidP="00B65CBF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415833114"/>
      <w:r w:rsidRPr="00EC2DC3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301148">
        <w:rPr>
          <w:rFonts w:ascii="Times New Roman" w:hAnsi="Times New Roman" w:cs="Times New Roman"/>
          <w:b/>
          <w:color w:val="auto"/>
          <w:sz w:val="28"/>
          <w:szCs w:val="28"/>
        </w:rPr>
        <w:t>Целевой раздел</w:t>
      </w:r>
      <w:bookmarkEnd w:id="2"/>
    </w:p>
    <w:p w:rsidR="00907752" w:rsidRDefault="00B65CBF" w:rsidP="00B65CBF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3" w:name="_Toc415833115"/>
      <w:r w:rsidRPr="00B65CBF">
        <w:rPr>
          <w:rFonts w:ascii="Times New Roman" w:hAnsi="Times New Roman" w:cs="Times New Roman"/>
          <w:b/>
          <w:sz w:val="28"/>
          <w:szCs w:val="28"/>
        </w:rPr>
        <w:t>1.1. Пояснительная записка</w:t>
      </w:r>
      <w:bookmarkEnd w:id="3"/>
    </w:p>
    <w:p w:rsidR="00231C38" w:rsidRPr="00EE7C45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Адаптированная основная общеобразовательная программа (далее – АООП) начального общего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образования (далее - НОО)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задержкой психического развития (вариант 7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r w:rsidR="00E3276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 141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определяет содержание и организацию образовательной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деятельности обучающихся с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ЗПР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учетом образовательных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потребностей и запросов участников образовательных отношений.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</w:p>
    <w:p w:rsidR="00231C38" w:rsidRPr="00EE7C45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АООП НОО (вариант 7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.1)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разработана в соответствии со следующими нормативными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документами: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Законом РФ «Об образовании в Российской Федерации» от 29.12.2012 №273- ФЗ,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2.4.2.2821-10 "Санитарно-эпидемиологические требования к условиям обучения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 организации обучения в общеобразовательных учреждениях", утвержденными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постановлением Главного государственного санитарного врача РФ от 29.12.2010 №189 (с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изм. от 29.06.2011, 25.12.2013, 24.11.2015),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СанПин 2.4.2.3286-15 «Санитарно-эпидемиологические требования к условиям 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организации обучения и воспитания в организациях, осуществляющих образовательную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деятельность по адаптированным основным образовательным программам для обучающихся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с ОВЗ», утвержденный постановлением Главного государственного санитарного врача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Российской Федерации от 10.07.2015 № 26,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Федеральным государственным образовательным стандартом начального общего образования (далее– ФГОС), утвержденным приказом Министерства образования и науки РФ от 6.10.2009 №373 (с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lastRenderedPageBreak/>
        <w:t>изм.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от 26.10.2010, 22.09.2011, 18.12.2012, 29.12.2014, 18.05.2015, 31.12.2015),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Федеральным государственным образовательным стандаром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начального общего образования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обучающихся с ограниченными возможностями здоровья, утвержденный приказом Минобрнауки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России от 19 декабря 2014г. №1598,</w:t>
      </w:r>
    </w:p>
    <w:p w:rsidR="00231C38" w:rsidRPr="00EE7C45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Уставом </w:t>
      </w:r>
      <w:r w:rsidR="00E3276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МАОУ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СШ №141,</w:t>
      </w:r>
    </w:p>
    <w:p w:rsidR="00231C38" w:rsidRPr="00094E4F" w:rsidRDefault="00231C38" w:rsidP="00B86147">
      <w:pPr>
        <w:shd w:val="clear" w:color="auto" w:fill="FFFFFF"/>
        <w:suppressAutoHyphens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sym w:font="Symbol" w:char="F0B7"/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учетом Примерной адаптированной основной общеобразовательной программы</w:t>
      </w:r>
      <w:r w:rsidRPr="00EE7C45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начального обще</w:t>
      </w:r>
      <w:r w:rsidR="000273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го образования обучающихся с ЗПР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, одобренной решением федерального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 xml:space="preserve"> </w:t>
      </w:r>
      <w:r w:rsidRPr="00094E4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  <w:t>учебно-методического объединения по общему образованию (протокол 4/15 от 22.12.2015).</w:t>
      </w:r>
    </w:p>
    <w:p w:rsidR="00231C38" w:rsidRPr="00B65CBF" w:rsidRDefault="00231C38" w:rsidP="00B86147">
      <w:pPr>
        <w:tabs>
          <w:tab w:val="left" w:pos="0"/>
          <w:tab w:val="right" w:leader="dot" w:pos="9639"/>
        </w:tabs>
        <w:spacing w:before="120" w:after="120" w:line="240" w:lineRule="auto"/>
        <w:ind w:firstLine="567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9C3DA3" w:rsidRDefault="009C3DA3" w:rsidP="009C3DA3">
      <w:pPr>
        <w:pStyle w:val="14TexstOSNOVA1012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 xml:space="preserve">Цель реализации </w:t>
      </w:r>
      <w:r w:rsidR="00EA7D8D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EA7D8D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обучающихся с задержкой психического развития</w:t>
      </w:r>
    </w:p>
    <w:p w:rsidR="00BB7EF8" w:rsidRDefault="00EA7D8D" w:rsidP="00EA7D8D">
      <w:pPr>
        <w:pStyle w:val="14TexstOSNOVA1012"/>
        <w:spacing w:line="360" w:lineRule="auto"/>
        <w:ind w:firstLine="709"/>
        <w:rPr>
          <w:rFonts w:ascii="Times New Roman" w:hAnsi="Times New Roman" w:cs="Times New Roman"/>
          <w:iCs/>
          <w:kern w:val="1"/>
          <w:sz w:val="28"/>
          <w:szCs w:val="28"/>
        </w:rPr>
      </w:pPr>
      <w:r w:rsidRPr="00960AD2">
        <w:rPr>
          <w:rFonts w:ascii="Times New Roman" w:hAnsi="Times New Roman"/>
          <w:b/>
          <w:sz w:val="28"/>
          <w:szCs w:val="28"/>
        </w:rPr>
        <w:t>Цель реализации АООП НОО</w:t>
      </w:r>
      <w:r>
        <w:rPr>
          <w:rFonts w:ascii="Times New Roman" w:hAnsi="Times New Roman"/>
          <w:b/>
          <w:sz w:val="28"/>
          <w:szCs w:val="28"/>
        </w:rPr>
        <w:t xml:space="preserve"> обучающихся с ЗПР</w:t>
      </w:r>
      <w:r w:rsidRPr="00301148">
        <w:rPr>
          <w:rStyle w:val="afd"/>
          <w:rFonts w:ascii="Times New Roman" w:hAnsi="Times New Roman"/>
          <w:caps w:val="0"/>
        </w:rPr>
        <w:t xml:space="preserve"> —</w:t>
      </w:r>
      <w:r w:rsidR="00BB7EF8">
        <w:rPr>
          <w:rStyle w:val="afd"/>
          <w:rFonts w:ascii="Times New Roman" w:hAnsi="Times New Roman"/>
          <w:caps w:val="0"/>
        </w:rPr>
        <w:t xml:space="preserve"> </w:t>
      </w:r>
      <w:r w:rsidR="002A7C3B" w:rsidRPr="00301148">
        <w:rPr>
          <w:rStyle w:val="afd"/>
          <w:rFonts w:ascii="Times New Roman" w:hAnsi="Times New Roman"/>
          <w:caps w:val="0"/>
        </w:rPr>
        <w:t xml:space="preserve">обеспечение выполнения требований </w:t>
      </w:r>
      <w:r w:rsidR="002A7C3B" w:rsidRPr="00EA7D8D">
        <w:rPr>
          <w:rFonts w:ascii="Times New Roman" w:hAnsi="Times New Roman" w:cs="Times New Roman"/>
          <w:sz w:val="28"/>
          <w:szCs w:val="28"/>
        </w:rPr>
        <w:t>ФГОС НОО обучающихся с ОВЗ</w:t>
      </w:r>
      <w:r w:rsidR="002A7C3B">
        <w:rPr>
          <w:rStyle w:val="afd"/>
          <w:rFonts w:ascii="Times New Roman" w:hAnsi="Times New Roman" w:cs="Times New Roman"/>
          <w:iCs/>
          <w:caps w:val="0"/>
          <w:lang w:eastAsia="ar-SA"/>
        </w:rPr>
        <w:t xml:space="preserve"> посредством </w:t>
      </w:r>
      <w:r w:rsidR="00BB7EF8">
        <w:rPr>
          <w:rStyle w:val="afd"/>
          <w:rFonts w:ascii="Times New Roman" w:hAnsi="Times New Roman" w:cs="Times New Roman"/>
          <w:iCs/>
          <w:caps w:val="0"/>
          <w:lang w:eastAsia="ar-SA"/>
        </w:rPr>
        <w:t>с</w:t>
      </w:r>
      <w:r w:rsidR="00BB7EF8" w:rsidRPr="00BB7EF8">
        <w:rPr>
          <w:rStyle w:val="afd"/>
          <w:rFonts w:ascii="Times New Roman" w:hAnsi="Times New Roman" w:cs="Times New Roman"/>
          <w:iCs/>
          <w:caps w:val="0"/>
          <w:lang w:eastAsia="ar-SA"/>
        </w:rPr>
        <w:t>оздани</w:t>
      </w:r>
      <w:r w:rsidR="002A7C3B">
        <w:rPr>
          <w:rStyle w:val="afd"/>
          <w:rFonts w:ascii="Times New Roman" w:hAnsi="Times New Roman" w:cs="Times New Roman"/>
          <w:iCs/>
          <w:caps w:val="0"/>
          <w:lang w:eastAsia="ar-SA"/>
        </w:rPr>
        <w:t>я</w:t>
      </w:r>
      <w:r w:rsidR="00BB7EF8" w:rsidRPr="00BB7EF8">
        <w:rPr>
          <w:rStyle w:val="afd"/>
          <w:rFonts w:ascii="Times New Roman" w:hAnsi="Times New Roman" w:cs="Times New Roman"/>
          <w:iCs/>
          <w:caps w:val="0"/>
          <w:lang w:eastAsia="ar-SA"/>
        </w:rPr>
        <w:t xml:space="preserve"> условий для ма</w:t>
      </w:r>
      <w:r w:rsidR="00BB7EF8" w:rsidRPr="00BB7EF8">
        <w:rPr>
          <w:rFonts w:ascii="Times New Roman" w:hAnsi="Times New Roman" w:cs="Times New Roman"/>
          <w:iCs/>
          <w:kern w:val="1"/>
          <w:sz w:val="28"/>
          <w:szCs w:val="28"/>
        </w:rPr>
        <w:t xml:space="preserve">ксимального удовлетворения особых образовательных потребностей обучающихся с </w:t>
      </w:r>
      <w:r w:rsidR="00BB7EF8">
        <w:rPr>
          <w:rFonts w:ascii="Times New Roman" w:hAnsi="Times New Roman" w:cs="Times New Roman"/>
          <w:iCs/>
          <w:kern w:val="1"/>
          <w:sz w:val="28"/>
          <w:szCs w:val="28"/>
        </w:rPr>
        <w:t>ЗПР,</w:t>
      </w:r>
      <w:r w:rsidR="00BB7EF8" w:rsidRPr="00BB7EF8">
        <w:rPr>
          <w:rFonts w:ascii="Times New Roman" w:hAnsi="Times New Roman" w:cs="Times New Roman"/>
          <w:iCs/>
          <w:kern w:val="1"/>
          <w:sz w:val="28"/>
          <w:szCs w:val="28"/>
        </w:rPr>
        <w:t xml:space="preserve"> обеспечивающих усвоение ими социального и культурного опыта</w:t>
      </w:r>
      <w:r w:rsidR="00BB7EF8">
        <w:rPr>
          <w:rFonts w:ascii="Times New Roman" w:hAnsi="Times New Roman" w:cs="Times New Roman"/>
          <w:iCs/>
          <w:kern w:val="1"/>
          <w:sz w:val="28"/>
          <w:szCs w:val="28"/>
        </w:rPr>
        <w:t>.</w:t>
      </w:r>
    </w:p>
    <w:p w:rsidR="00EA7D8D" w:rsidRPr="00301148" w:rsidRDefault="00EA7D8D" w:rsidP="00EA7D8D">
      <w:pPr>
        <w:pStyle w:val="ad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148">
        <w:rPr>
          <w:rFonts w:ascii="Times New Roman" w:hAnsi="Times New Roman"/>
          <w:sz w:val="28"/>
          <w:szCs w:val="28"/>
        </w:rPr>
        <w:t xml:space="preserve">Достижение поставленной цели </w:t>
      </w:r>
      <w:r w:rsidRPr="00301148">
        <w:rPr>
          <w:rStyle w:val="afd"/>
          <w:rFonts w:ascii="Times New Roman" w:hAnsi="Times New Roman"/>
          <w:caps w:val="0"/>
        </w:rPr>
        <w:t xml:space="preserve">при разработке и реализации </w:t>
      </w:r>
      <w:r>
        <w:rPr>
          <w:rStyle w:val="afd"/>
          <w:rFonts w:ascii="Times New Roman" w:hAnsi="Times New Roman"/>
          <w:caps w:val="0"/>
        </w:rPr>
        <w:t>Организацией</w:t>
      </w:r>
      <w:r w:rsidRPr="00301148">
        <w:rPr>
          <w:rStyle w:val="afd"/>
          <w:rFonts w:ascii="Times New Roman" w:hAnsi="Times New Roman"/>
          <w:caps w:val="0"/>
        </w:rPr>
        <w:t xml:space="preserve"> </w:t>
      </w:r>
      <w:r>
        <w:rPr>
          <w:rStyle w:val="afd"/>
          <w:rFonts w:ascii="Times New Roman" w:hAnsi="Times New Roman"/>
          <w:caps w:val="0"/>
        </w:rPr>
        <w:t>АООП НОО</w:t>
      </w:r>
      <w:r w:rsidRPr="00301148">
        <w:rPr>
          <w:rFonts w:ascii="Times New Roman" w:hAnsi="Times New Roman"/>
          <w:sz w:val="28"/>
          <w:szCs w:val="28"/>
        </w:rPr>
        <w:t xml:space="preserve"> </w:t>
      </w:r>
      <w:r w:rsidRPr="00EA7D8D">
        <w:rPr>
          <w:rFonts w:ascii="Times New Roman" w:hAnsi="Times New Roman"/>
          <w:sz w:val="28"/>
          <w:szCs w:val="28"/>
        </w:rPr>
        <w:t xml:space="preserve">обучающихся с </w:t>
      </w:r>
      <w:r>
        <w:rPr>
          <w:rFonts w:ascii="Times New Roman" w:hAnsi="Times New Roman"/>
          <w:sz w:val="28"/>
          <w:szCs w:val="28"/>
        </w:rPr>
        <w:t>ЗПР</w:t>
      </w:r>
      <w:r w:rsidRPr="00301148">
        <w:rPr>
          <w:rFonts w:ascii="Times New Roman" w:hAnsi="Times New Roman"/>
          <w:sz w:val="28"/>
          <w:szCs w:val="28"/>
        </w:rPr>
        <w:t xml:space="preserve"> предусматривает решение следующих основных задач:</w:t>
      </w:r>
    </w:p>
    <w:p w:rsidR="00EA7D8D" w:rsidRDefault="00EA7D8D" w:rsidP="00EA7D8D">
      <w:pPr>
        <w:pStyle w:val="afc"/>
        <w:ind w:firstLine="709"/>
        <w:rPr>
          <w:caps w:val="0"/>
          <w:color w:val="auto"/>
        </w:rPr>
      </w:pPr>
      <w:r w:rsidRPr="00493A5F">
        <w:rPr>
          <w:color w:val="auto"/>
        </w:rPr>
        <w:t>• </w:t>
      </w:r>
      <w:r w:rsidR="00660A5A" w:rsidRPr="00301148">
        <w:rPr>
          <w:caps w:val="0"/>
        </w:rPr>
        <w:t>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</w:t>
      </w:r>
      <w:r w:rsidR="00660A5A" w:rsidRPr="00493A5F">
        <w:rPr>
          <w:caps w:val="0"/>
          <w:color w:val="auto"/>
        </w:rPr>
        <w:t xml:space="preserve"> </w:t>
      </w:r>
      <w:r w:rsidRPr="00493A5F">
        <w:rPr>
          <w:caps w:val="0"/>
          <w:color w:val="auto"/>
        </w:rPr>
        <w:t>обучающихся</w:t>
      </w:r>
      <w:r w:rsidR="00660A5A">
        <w:rPr>
          <w:caps w:val="0"/>
          <w:color w:val="auto"/>
        </w:rPr>
        <w:t xml:space="preserve"> с ЗПР</w:t>
      </w:r>
      <w:r w:rsidRPr="00493A5F">
        <w:rPr>
          <w:caps w:val="0"/>
          <w:color w:val="auto"/>
        </w:rPr>
        <w:t>;</w:t>
      </w:r>
    </w:p>
    <w:p w:rsidR="008005F4" w:rsidRDefault="008005F4" w:rsidP="004A04DF">
      <w:pPr>
        <w:pStyle w:val="afc"/>
        <w:ind w:firstLine="709"/>
      </w:pPr>
      <w:r w:rsidRPr="00301148">
        <w:t>• </w:t>
      </w:r>
      <w:r>
        <w:rPr>
          <w:caps w:val="0"/>
        </w:rPr>
        <w:t xml:space="preserve">достижение </w:t>
      </w:r>
      <w:r w:rsidRPr="00301148">
        <w:rPr>
          <w:caps w:val="0"/>
        </w:rPr>
        <w:t>планируемых результатов освоени</w:t>
      </w:r>
      <w:r>
        <w:rPr>
          <w:caps w:val="0"/>
        </w:rPr>
        <w:t>я</w:t>
      </w:r>
      <w:r w:rsidRPr="00301148">
        <w:rPr>
          <w:caps w:val="0"/>
        </w:rPr>
        <w:t xml:space="preserve"> </w:t>
      </w:r>
      <w:r>
        <w:rPr>
          <w:caps w:val="0"/>
        </w:rPr>
        <w:t>АООП НОО,</w:t>
      </w:r>
      <w:r w:rsidRPr="00301148">
        <w:rPr>
          <w:caps w:val="0"/>
        </w:rPr>
        <w:t xml:space="preserve"> целевых установок, приобретени</w:t>
      </w:r>
      <w:r>
        <w:rPr>
          <w:caps w:val="0"/>
        </w:rPr>
        <w:t>е</w:t>
      </w:r>
      <w:r w:rsidRPr="00301148">
        <w:rPr>
          <w:caps w:val="0"/>
        </w:rPr>
        <w:t xml:space="preserve"> знаний, умений, навыков, </w:t>
      </w:r>
      <w:r w:rsidRPr="00301148">
        <w:rPr>
          <w:caps w:val="0"/>
        </w:rPr>
        <w:lastRenderedPageBreak/>
        <w:t xml:space="preserve">компетенций и компетентностей, определяемых личностными, семейными, общественными, государственными потребностями и возможностями обучающегося </w:t>
      </w:r>
      <w:r>
        <w:rPr>
          <w:caps w:val="0"/>
        </w:rPr>
        <w:t>с ЗПР</w:t>
      </w:r>
      <w:r w:rsidRPr="00301148">
        <w:rPr>
          <w:caps w:val="0"/>
        </w:rPr>
        <w:t>, индивидуальными особенностями развития и состояния здоровья</w:t>
      </w:r>
      <w:r w:rsidRPr="00301148">
        <w:t>;</w:t>
      </w:r>
    </w:p>
    <w:p w:rsidR="004A04DF" w:rsidRDefault="004A04DF" w:rsidP="004A04DF">
      <w:pPr>
        <w:pStyle w:val="afc"/>
        <w:ind w:firstLine="709"/>
      </w:pPr>
      <w:r w:rsidRPr="00301148">
        <w:t>• </w:t>
      </w:r>
      <w:r w:rsidRPr="00301148">
        <w:rPr>
          <w:caps w:val="0"/>
        </w:rPr>
        <w:t xml:space="preserve">становление и развитие личности </w:t>
      </w:r>
      <w:r w:rsidR="00C41F38">
        <w:rPr>
          <w:caps w:val="0"/>
        </w:rPr>
        <w:t xml:space="preserve">обучающегося с ЗПР </w:t>
      </w:r>
      <w:r w:rsidRPr="00301148">
        <w:rPr>
          <w:caps w:val="0"/>
        </w:rPr>
        <w:t>в её индивидуальности, самобытности, уникальности и неповторимости</w:t>
      </w:r>
      <w:r w:rsidR="00C41F38">
        <w:rPr>
          <w:caps w:val="0"/>
        </w:rPr>
        <w:t xml:space="preserve"> </w:t>
      </w:r>
      <w:r w:rsidR="00C41F38" w:rsidRPr="00EA2B30">
        <w:rPr>
          <w:caps w:val="0"/>
          <w:kern w:val="2"/>
        </w:rPr>
        <w:t xml:space="preserve">с обеспечением преодоления возможных трудностей </w:t>
      </w:r>
      <w:r w:rsidR="00C41F38">
        <w:rPr>
          <w:caps w:val="0"/>
          <w:kern w:val="2"/>
        </w:rPr>
        <w:t>познавательного</w:t>
      </w:r>
      <w:r w:rsidR="00C41F38" w:rsidRPr="00EA2B30">
        <w:rPr>
          <w:caps w:val="0"/>
          <w:kern w:val="2"/>
        </w:rPr>
        <w:t>, коммуникативного, двигательного, личностного развития</w:t>
      </w:r>
      <w:r w:rsidRPr="00301148">
        <w:t>;</w:t>
      </w:r>
    </w:p>
    <w:p w:rsidR="00ED010F" w:rsidRPr="00ED010F" w:rsidRDefault="00ED010F" w:rsidP="00ED010F">
      <w:pPr>
        <w:pStyle w:val="afc"/>
        <w:ind w:firstLine="709"/>
        <w:rPr>
          <w:caps w:val="0"/>
          <w:color w:val="auto"/>
        </w:rPr>
      </w:pPr>
      <w:r w:rsidRPr="00ED010F">
        <w:rPr>
          <w:color w:val="auto"/>
        </w:rPr>
        <w:t>• </w:t>
      </w:r>
      <w:r w:rsidRPr="00ED010F">
        <w:rPr>
          <w:caps w:val="0"/>
          <w:color w:val="auto"/>
        </w:rPr>
        <w:t>со</w:t>
      </w:r>
      <w:r w:rsidRPr="00ED010F">
        <w:rPr>
          <w:caps w:val="0"/>
          <w:color w:val="auto"/>
          <w:u w:color="000000"/>
        </w:rPr>
        <w:t>здание благоприятных условий для удовлетворения особых образовательных потребностей обучающихся с ЗПР</w:t>
      </w:r>
      <w:r w:rsidRPr="00ED010F">
        <w:rPr>
          <w:color w:val="auto"/>
          <w:u w:color="000000"/>
        </w:rPr>
        <w:t>;</w:t>
      </w:r>
    </w:p>
    <w:p w:rsidR="00336FCD" w:rsidRPr="00301148" w:rsidRDefault="00336FCD" w:rsidP="00336FCD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обеспечение доступности получения качественного начального общего образования</w:t>
      </w:r>
      <w:r w:rsidRPr="00301148">
        <w:t>;</w:t>
      </w:r>
    </w:p>
    <w:p w:rsidR="00336FCD" w:rsidRDefault="00336FCD" w:rsidP="00336FCD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обеспечение преемственности начального общего и основного общего образования</w:t>
      </w:r>
      <w:r w:rsidRPr="00301148">
        <w:t>;</w:t>
      </w:r>
    </w:p>
    <w:p w:rsidR="00DB7A10" w:rsidRDefault="00DB7A10" w:rsidP="00DB7A10">
      <w:pPr>
        <w:pStyle w:val="afc"/>
        <w:ind w:firstLine="709"/>
      </w:pPr>
      <w:r w:rsidRPr="00301148">
        <w:t>• </w:t>
      </w:r>
      <w:r w:rsidRPr="00C6295C">
        <w:rPr>
          <w:caps w:val="0"/>
          <w:color w:val="auto"/>
        </w:rPr>
        <w:t>выявление и развитие возможностей и способностей обучающихся</w:t>
      </w:r>
      <w:r>
        <w:rPr>
          <w:caps w:val="0"/>
          <w:color w:val="auto"/>
        </w:rPr>
        <w:t xml:space="preserve"> с ЗПР</w:t>
      </w:r>
      <w:r w:rsidRPr="00C6295C">
        <w:rPr>
          <w:caps w:val="0"/>
          <w:color w:val="auto"/>
        </w:rPr>
        <w:t xml:space="preserve">, через организацию их общественно полезной деятельности, проведения спортивно–оздоровительной работы, организацию художественного творчества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 использованием системы клубов, секций, студий и кружков (включая организационные формы на основе сетевого взаимодействия), проведении спортивных</w:t>
      </w:r>
      <w:r>
        <w:rPr>
          <w:caps w:val="0"/>
          <w:color w:val="auto"/>
        </w:rPr>
        <w:t>,</w:t>
      </w:r>
      <w:r w:rsidRPr="00C6295C">
        <w:rPr>
          <w:caps w:val="0"/>
          <w:color w:val="auto"/>
        </w:rPr>
        <w:t xml:space="preserve"> творческих </w:t>
      </w:r>
      <w:r>
        <w:rPr>
          <w:caps w:val="0"/>
          <w:color w:val="auto"/>
        </w:rPr>
        <w:t xml:space="preserve">и др. </w:t>
      </w:r>
      <w:r w:rsidRPr="00C6295C">
        <w:rPr>
          <w:caps w:val="0"/>
          <w:color w:val="auto"/>
        </w:rPr>
        <w:t>соревнований;</w:t>
      </w:r>
    </w:p>
    <w:p w:rsidR="00EA7D8D" w:rsidRPr="00301148" w:rsidRDefault="00EA7D8D" w:rsidP="00EA7D8D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использование в образовательном процессе современных образовательных технологий деятельностного типа</w:t>
      </w:r>
      <w:r w:rsidRPr="00301148">
        <w:t>;</w:t>
      </w:r>
    </w:p>
    <w:p w:rsidR="00DB7A10" w:rsidRPr="00301148" w:rsidRDefault="00DB7A10" w:rsidP="00DB7A10">
      <w:pPr>
        <w:pStyle w:val="afc"/>
        <w:ind w:firstLine="709"/>
      </w:pPr>
      <w:r w:rsidRPr="00301148">
        <w:t>• </w:t>
      </w:r>
      <w:r w:rsidRPr="00301148">
        <w:rPr>
          <w:caps w:val="0"/>
        </w:rPr>
        <w:t>предоставление обучающимся возможности для эффективной самостоятельной работы</w:t>
      </w:r>
      <w:r w:rsidRPr="00301148">
        <w:t>;</w:t>
      </w:r>
    </w:p>
    <w:p w:rsidR="00EA7D8D" w:rsidRPr="00065BFD" w:rsidRDefault="00EA7D8D" w:rsidP="00EA7D8D">
      <w:pPr>
        <w:pStyle w:val="afc"/>
        <w:ind w:firstLine="709"/>
      </w:pPr>
      <w:r w:rsidRPr="00301148">
        <w:t>• </w:t>
      </w:r>
      <w:r w:rsidRPr="00301148">
        <w:rPr>
          <w:caps w:val="0"/>
        </w:rPr>
        <w:t>участие педагогических работников</w:t>
      </w:r>
      <w:r>
        <w:rPr>
          <w:caps w:val="0"/>
        </w:rPr>
        <w:t>,</w:t>
      </w:r>
      <w:r w:rsidRPr="00301148">
        <w:rPr>
          <w:caps w:val="0"/>
        </w:rPr>
        <w:t xml:space="preserve"> обучающихся, их родителей (законных представителей) и общественности в проектировании и развитии внутришкольной социальной среды</w:t>
      </w:r>
      <w:r w:rsidR="00DE0DCE">
        <w:rPr>
          <w:caps w:val="0"/>
        </w:rPr>
        <w:t>;</w:t>
      </w:r>
    </w:p>
    <w:p w:rsidR="00DE0DCE" w:rsidRPr="00301148" w:rsidRDefault="00DE0DCE" w:rsidP="00DE0DCE">
      <w:pPr>
        <w:pStyle w:val="afc"/>
      </w:pPr>
      <w:r w:rsidRPr="00301148">
        <w:t>• </w:t>
      </w:r>
      <w:r w:rsidRPr="00301148">
        <w:rPr>
          <w:caps w:val="0"/>
        </w:rPr>
        <w:t>включение обучающихся в процессы познания и преобразования внешкольной социальной среды (населённого пункта, района, города).</w:t>
      </w:r>
    </w:p>
    <w:p w:rsidR="0058462F" w:rsidRDefault="00E83012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84D3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Принципы и подходы к формированию </w:t>
      </w:r>
      <w:r w:rsidR="00DE0DCE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обучающихся с задержкой психического развития</w:t>
      </w:r>
    </w:p>
    <w:p w:rsidR="006772FC" w:rsidRPr="00493A5F" w:rsidRDefault="006772FC" w:rsidP="006772FC">
      <w:pPr>
        <w:pStyle w:val="afc"/>
        <w:ind w:firstLine="709"/>
        <w:rPr>
          <w:b/>
        </w:rPr>
      </w:pPr>
      <w:r w:rsidRPr="00F63254">
        <w:rPr>
          <w:caps w:val="0"/>
          <w:color w:val="auto"/>
          <w:kern w:val="28"/>
        </w:rPr>
        <w:t xml:space="preserve">В основу разработки </w:t>
      </w:r>
      <w:r>
        <w:rPr>
          <w:caps w:val="0"/>
          <w:color w:val="auto"/>
          <w:kern w:val="28"/>
        </w:rPr>
        <w:t xml:space="preserve">и реализации </w:t>
      </w:r>
      <w:r w:rsidRPr="00F63254">
        <w:rPr>
          <w:caps w:val="0"/>
          <w:color w:val="auto"/>
          <w:kern w:val="28"/>
        </w:rPr>
        <w:t>АООП</w:t>
      </w:r>
      <w:r w:rsidRPr="00F63254">
        <w:rPr>
          <w:bCs/>
          <w:iCs/>
          <w:caps w:val="0"/>
          <w:color w:val="auto"/>
          <w:kern w:val="28"/>
        </w:rPr>
        <w:t xml:space="preserve"> НОО</w:t>
      </w:r>
      <w:r w:rsidRPr="00F63254">
        <w:rPr>
          <w:caps w:val="0"/>
          <w:color w:val="auto"/>
          <w:kern w:val="28"/>
        </w:rPr>
        <w:t xml:space="preserve"> обучающихся</w:t>
      </w:r>
      <w:r w:rsidRPr="00F63254">
        <w:rPr>
          <w:color w:val="auto"/>
          <w:kern w:val="28"/>
        </w:rPr>
        <w:t xml:space="preserve"> </w:t>
      </w:r>
      <w:r w:rsidRPr="00F63254">
        <w:rPr>
          <w:caps w:val="0"/>
          <w:color w:val="auto"/>
          <w:kern w:val="28"/>
        </w:rPr>
        <w:t xml:space="preserve">с </w:t>
      </w:r>
      <w:r>
        <w:rPr>
          <w:caps w:val="0"/>
          <w:color w:val="auto"/>
          <w:kern w:val="28"/>
        </w:rPr>
        <w:t>ЗПР</w:t>
      </w:r>
      <w:r w:rsidRPr="00F63254">
        <w:rPr>
          <w:caps w:val="0"/>
          <w:color w:val="auto"/>
          <w:kern w:val="28"/>
        </w:rPr>
        <w:t xml:space="preserve"> заложены </w:t>
      </w:r>
      <w:r w:rsidRPr="00414222">
        <w:rPr>
          <w:i/>
          <w:caps w:val="0"/>
          <w:color w:val="auto"/>
          <w:kern w:val="28"/>
        </w:rPr>
        <w:t xml:space="preserve">дифференцированный </w:t>
      </w:r>
      <w:r w:rsidRPr="00414222">
        <w:rPr>
          <w:caps w:val="0"/>
          <w:color w:val="auto"/>
          <w:kern w:val="28"/>
        </w:rPr>
        <w:t>и</w:t>
      </w:r>
      <w:r w:rsidRPr="00414222">
        <w:rPr>
          <w:i/>
          <w:caps w:val="0"/>
          <w:color w:val="auto"/>
          <w:kern w:val="28"/>
        </w:rPr>
        <w:t xml:space="preserve"> деятельностный подходы</w:t>
      </w:r>
      <w:r w:rsidRPr="00F63254">
        <w:rPr>
          <w:caps w:val="0"/>
          <w:color w:val="auto"/>
          <w:kern w:val="28"/>
        </w:rPr>
        <w:t>.</w:t>
      </w:r>
    </w:p>
    <w:p w:rsidR="006772FC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434F02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Дифференцированный подход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разработке и реализации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АООП НОО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и реализации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разных вариантов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АООП НОО </w:t>
      </w:r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 с 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, в том числе и на основе индивидуального учебного плана. Вариант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ы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АООП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</w:t>
      </w:r>
      <w:r w:rsidRPr="00414222">
        <w:rPr>
          <w:rFonts w:ascii="Times New Roman" w:hAnsi="Times New Roman" w:cs="Times New Roman"/>
          <w:color w:val="auto"/>
          <w:kern w:val="28"/>
          <w:sz w:val="28"/>
          <w:szCs w:val="28"/>
        </w:rPr>
        <w:t>обучающихся с ЗПР</w:t>
      </w:r>
      <w:r w:rsidRPr="00F63254">
        <w:rPr>
          <w:color w:val="auto"/>
          <w:kern w:val="28"/>
        </w:rPr>
        <w:t xml:space="preserve">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созда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ю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и реализуются 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в соответствии с дифференцированно сформулированными требованиями в </w:t>
      </w:r>
      <w:r w:rsidRPr="00ED4BF4">
        <w:rPr>
          <w:rFonts w:ascii="Times New Roman" w:hAnsi="Times New Roman" w:cs="Times New Roman"/>
          <w:sz w:val="28"/>
          <w:szCs w:val="28"/>
        </w:rPr>
        <w:t xml:space="preserve">ФГОС НОО </w:t>
      </w:r>
      <w:r w:rsidRPr="00414222">
        <w:rPr>
          <w:rFonts w:ascii="Times New Roman" w:hAnsi="Times New Roman" w:cs="Times New Roman"/>
          <w:sz w:val="28"/>
          <w:szCs w:val="28"/>
        </w:rPr>
        <w:t>обучающихся с ОВЗ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к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: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структуре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;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условиям реализации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; 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результатам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освоения 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.</w:t>
      </w:r>
    </w:p>
    <w:p w:rsidR="006772FC" w:rsidRPr="00F63254" w:rsidRDefault="006772FC" w:rsidP="006772F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Применение дифференцированного подхода к созданию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и реализации АООП НОО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обеспечивает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разнообразие содержания, предоставляя обучающимся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bCs/>
          <w:iCs/>
          <w:color w:val="auto"/>
          <w:kern w:val="28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возможность реализовать индивидуальный потенциал развития.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434F02">
        <w:rPr>
          <w:rFonts w:ascii="Times New Roman" w:hAnsi="Times New Roman" w:cs="Times New Roman"/>
          <w:bCs/>
          <w:i/>
          <w:iCs/>
          <w:color w:val="auto"/>
          <w:kern w:val="28"/>
          <w:sz w:val="28"/>
          <w:szCs w:val="28"/>
        </w:rPr>
        <w:t>Деятельностный</w:t>
      </w:r>
      <w:r w:rsidRPr="00434F02">
        <w:rPr>
          <w:rFonts w:ascii="Times New Roman" w:hAnsi="Times New Roman" w:cs="Times New Roman"/>
          <w:i/>
          <w:color w:val="auto"/>
          <w:kern w:val="28"/>
          <w:sz w:val="28"/>
          <w:szCs w:val="28"/>
        </w:rPr>
        <w:t xml:space="preserve"> подход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Деятельностный подход в образовании строится на признании того, что развитие личности обучающихся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младшего школьного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lastRenderedPageBreak/>
        <w:t xml:space="preserve">возраста определяется характером организации доступной им деятельности (предметно-практической и учебной).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Основным средством реализации деятельностного подхода в образовании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контексте разработки АООП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НОО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обучающихся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реализация деятельностного подхода обеспечивает:</w:t>
      </w:r>
    </w:p>
    <w:p w:rsidR="006772FC" w:rsidRPr="00F63254" w:rsidRDefault="006772FC" w:rsidP="006772FC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придание результатам образования социально и личностно значимого характера;</w:t>
      </w:r>
    </w:p>
    <w:p w:rsidR="006772FC" w:rsidRPr="00F63254" w:rsidRDefault="006772FC" w:rsidP="006772FC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6772FC" w:rsidRPr="00F63254" w:rsidRDefault="006772FC" w:rsidP="006772FC">
      <w:pPr>
        <w:numPr>
          <w:ilvl w:val="0"/>
          <w:numId w:val="1"/>
        </w:numPr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6772FC" w:rsidRPr="00F63254" w:rsidRDefault="006772FC" w:rsidP="006772FC">
      <w:pPr>
        <w:numPr>
          <w:ilvl w:val="0"/>
          <w:numId w:val="1"/>
        </w:numPr>
        <w:tabs>
          <w:tab w:val="clear" w:pos="72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В основу 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формирования </w:t>
      </w:r>
      <w:r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color w:val="auto"/>
          <w:spacing w:val="2"/>
          <w:kern w:val="28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обучающихся с </w:t>
      </w:r>
      <w:r>
        <w:rPr>
          <w:rFonts w:ascii="Times New Roman" w:hAnsi="Times New Roman" w:cs="Times New Roman"/>
          <w:color w:val="auto"/>
          <w:kern w:val="28"/>
          <w:sz w:val="28"/>
          <w:szCs w:val="28"/>
        </w:rPr>
        <w:t>ЗПР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положены следующие </w:t>
      </w:r>
      <w:r w:rsidRPr="00C973C8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принципы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: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принципы государственной политики РФ в области образования</w:t>
      </w:r>
      <w:r w:rsidR="00CA6DCD"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lastRenderedPageBreak/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учета типологических и индивидуальных образовательных потребностей обучающихся;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коррекционной направленности образовательного процесса;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6772FC" w:rsidRPr="00F63254" w:rsidRDefault="006772FC" w:rsidP="006772FC">
      <w:pPr>
        <w:spacing w:after="0" w:line="360" w:lineRule="auto"/>
        <w:ind w:firstLine="709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онтогенетический принцип;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преемственности, предполагающий при проектировании АООП начального общего образования ориентировку на программу основного общего образования, что обеспечивает непрерывность образования обучающихся с задержкой психического развития;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 xml:space="preserve">принцип направленности на формирование деятельности, обеспечивает возможность овладения обучающимися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6772FC" w:rsidRPr="00F63254" w:rsidRDefault="006772FC" w:rsidP="00677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8"/>
          <w:szCs w:val="28"/>
        </w:rPr>
      </w:pPr>
      <w:r w:rsidRPr="00301148">
        <w:t>• </w:t>
      </w:r>
      <w:r w:rsidRPr="00F63254">
        <w:rPr>
          <w:rFonts w:ascii="Times New Roman" w:hAnsi="Times New Roman" w:cs="Times New Roman"/>
          <w:color w:val="auto"/>
          <w:kern w:val="28"/>
          <w:sz w:val="28"/>
          <w:szCs w:val="28"/>
        </w:rPr>
        <w:t>принцип сотрудничества с семьей.</w:t>
      </w:r>
    </w:p>
    <w:p w:rsidR="006772FC" w:rsidRDefault="006772FC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C3DA3" w:rsidRPr="009C3DA3" w:rsidRDefault="009C3DA3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 w:rsidR="00DE0DCE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="00DE0DCE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обучающихся с задержкой психического развития</w:t>
      </w:r>
    </w:p>
    <w:p w:rsidR="009B1CEB" w:rsidRPr="00ED010F" w:rsidRDefault="009B1CEB" w:rsidP="00982A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D010F">
        <w:rPr>
          <w:rFonts w:ascii="Times New Roman" w:hAnsi="Times New Roman" w:cs="Times New Roman"/>
          <w:color w:val="auto"/>
          <w:sz w:val="28"/>
          <w:szCs w:val="28"/>
          <w:u w:color="000000"/>
        </w:rPr>
        <w:t xml:space="preserve">Адаптированная основная общеобразовательная программа начального общего образования обучающихся с ОВЗ (вариант 7.1.)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программы, </w:t>
      </w:r>
      <w:r w:rsidRPr="00ED010F">
        <w:rPr>
          <w:rFonts w:ascii="Times New Roman" w:hAnsi="Times New Roman" w:cs="Times New Roman"/>
          <w:color w:val="auto"/>
          <w:sz w:val="28"/>
          <w:szCs w:val="28"/>
        </w:rPr>
        <w:t>условиям ее реализации и результатам освоения.</w:t>
      </w:r>
    </w:p>
    <w:p w:rsidR="00D529F1" w:rsidRPr="00D529F1" w:rsidRDefault="00982A8C" w:rsidP="00982A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Вариант 7.1. предполагает, что обучающийся с ЗПР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</w:t>
      </w:r>
      <w:r w:rsidRPr="00D529F1">
        <w:rPr>
          <w:rFonts w:ascii="Times New Roman" w:hAnsi="Times New Roman" w:cs="Times New Roman"/>
          <w:color w:val="auto"/>
          <w:sz w:val="28"/>
          <w:szCs w:val="28"/>
        </w:rPr>
        <w:t>обучения</w:t>
      </w:r>
      <w:r w:rsidR="00D529F1" w:rsidRPr="00D529F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529F1" w:rsidRPr="00D529F1">
        <w:rPr>
          <w:rFonts w:ascii="Times New Roman" w:hAnsi="Times New Roman" w:cs="Times New Roman"/>
          <w:sz w:val="28"/>
          <w:szCs w:val="28"/>
        </w:rPr>
        <w:t>(1 - 4 классы)</w:t>
      </w:r>
      <w:r w:rsidRPr="00D529F1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12979" w:rsidRPr="00F57733" w:rsidRDefault="00982A8C" w:rsidP="00982A8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АООП НОО представляет собой адаптированный вариант основной образовательной программы начального общего образования </w:t>
      </w:r>
      <w:r w:rsidR="00E3276D">
        <w:rPr>
          <w:rFonts w:ascii="Times New Roman" w:hAnsi="Times New Roman" w:cs="Times New Roman"/>
          <w:color w:val="auto"/>
          <w:sz w:val="28"/>
          <w:szCs w:val="28"/>
        </w:rPr>
        <w:t>МАОУ</w:t>
      </w:r>
      <w:r w:rsidR="004C3028">
        <w:rPr>
          <w:rFonts w:ascii="Times New Roman" w:hAnsi="Times New Roman" w:cs="Times New Roman"/>
          <w:color w:val="auto"/>
          <w:sz w:val="28"/>
          <w:szCs w:val="28"/>
        </w:rPr>
        <w:t xml:space="preserve"> СШ №141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>(далее —</w:t>
      </w:r>
      <w:r w:rsidRPr="00B719F7">
        <w:rPr>
          <w:color w:val="auto"/>
        </w:rPr>
        <w:t xml:space="preserve">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ООП НОО). Требования к структуре АООП НОО (в том числе соотношению обязательной части и части, формируемой участниками образовательных отношений и их объему) и результатам ее освоения соответствуют федеральному государственному стандарту начального общего образования (далее — ФГОС НОО). Адаптация программы предполагает введение программы коррекционной работы, 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ориентированн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ой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на удовлетворение особых образовательных потребностей обучающихся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 с ЗПР и поддержку в освоении АООП НОО, требований к результатам освоения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программы коррекционной работы </w:t>
      </w:r>
      <w:r w:rsidRPr="00B719F7">
        <w:rPr>
          <w:rFonts w:ascii="Times New Roman" w:hAnsi="Times New Roman" w:cs="Times New Roman"/>
          <w:color w:val="auto"/>
          <w:sz w:val="28"/>
          <w:szCs w:val="28"/>
        </w:rPr>
        <w:t xml:space="preserve">и условиям реализации АООП НОО. 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Обязательными у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словиями реализации АООП НОО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обучающихся с 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явля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тся 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психолого-педагогическое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сопровождение обучающ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егося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>, согласованная работа учител</w:t>
      </w:r>
      <w:r w:rsidR="00D12979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="00D12979" w:rsidRPr="00A95AA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12979" w:rsidRPr="00F57733">
        <w:rPr>
          <w:rFonts w:ascii="Times New Roman" w:hAnsi="Times New Roman" w:cs="Times New Roman"/>
          <w:color w:val="auto"/>
          <w:sz w:val="28"/>
          <w:szCs w:val="28"/>
        </w:rPr>
        <w:t xml:space="preserve">начальных классов с педагогами, </w:t>
      </w:r>
      <w:r w:rsidR="00D12979" w:rsidRPr="00F57733">
        <w:rPr>
          <w:rFonts w:ascii="Times New Roman" w:hAnsi="Times New Roman" w:cs="Times New Roman"/>
          <w:color w:val="auto"/>
          <w:sz w:val="28"/>
          <w:szCs w:val="28"/>
        </w:rPr>
        <w:lastRenderedPageBreak/>
        <w:t>реализующими программу коррекционной работы</w:t>
      </w:r>
      <w:r w:rsidR="000E0AC4" w:rsidRPr="00F57733">
        <w:rPr>
          <w:rFonts w:ascii="Times New Roman" w:hAnsi="Times New Roman" w:cs="Times New Roman"/>
          <w:color w:val="auto"/>
          <w:sz w:val="28"/>
          <w:szCs w:val="28"/>
        </w:rPr>
        <w:t xml:space="preserve">, содержание которой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для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каждого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обучающегося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определяется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с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учетом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его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особых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образовательных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потребностей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на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основе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рекомендаций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 xml:space="preserve">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ПМПК</w:t>
      </w:r>
      <w:r w:rsidR="000E0AC4" w:rsidRPr="00F57733">
        <w:rPr>
          <w:rFonts w:ascii="Times New Roman"/>
          <w:color w:val="auto"/>
          <w:sz w:val="28"/>
          <w:szCs w:val="28"/>
          <w:u w:color="000000"/>
        </w:rPr>
        <w:t xml:space="preserve">, </w:t>
      </w:r>
      <w:r w:rsidR="000E0AC4" w:rsidRPr="00F57733">
        <w:rPr>
          <w:rFonts w:hAnsi="Times New Roman"/>
          <w:color w:val="auto"/>
          <w:sz w:val="28"/>
          <w:szCs w:val="28"/>
          <w:u w:color="000000"/>
        </w:rPr>
        <w:t>ИПР</w:t>
      </w:r>
      <w:r w:rsidR="000E0AC4" w:rsidRPr="00F57733">
        <w:rPr>
          <w:rFonts w:ascii="Times New Roman"/>
          <w:color w:val="auto"/>
          <w:sz w:val="28"/>
          <w:szCs w:val="28"/>
          <w:u w:color="000000"/>
        </w:rPr>
        <w:t>.</w:t>
      </w:r>
    </w:p>
    <w:p w:rsidR="00DB5815" w:rsidRPr="00F63254" w:rsidRDefault="00DB5815" w:rsidP="00DB5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Определение варианта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F63254">
        <w:rPr>
          <w:rFonts w:ascii="Times New Roman" w:hAnsi="Times New Roman" w:cs="Times New Roman"/>
          <w:sz w:val="28"/>
          <w:szCs w:val="28"/>
        </w:rPr>
        <w:t xml:space="preserve"> обучающегося с ЗПР осуществляется на основе рекомендаций психолого-медико-педагогической комиссии (ПМПК), сформулированных по результатам его комплексного психолого-медико-педагогического обследования, с учетом ИПР и в порядке, установленном законодательством Российской Федерации.</w:t>
      </w:r>
    </w:p>
    <w:p w:rsidR="00FF6B32" w:rsidRDefault="00FF6B32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C3DA3" w:rsidRPr="00FB065A" w:rsidRDefault="009C3DA3" w:rsidP="009C3DA3">
      <w:pPr>
        <w:pStyle w:val="14TexstOSNOVA1012"/>
        <w:spacing w:line="36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Психолого-педагогическая характеристика обучающихся с ЗПР</w:t>
      </w:r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706FF0">
        <w:rPr>
          <w:rFonts w:ascii="Times New Roman" w:hAnsi="Times New Roman" w:cs="Times New Roman"/>
          <w:color w:val="auto"/>
          <w:sz w:val="28"/>
          <w:szCs w:val="28"/>
        </w:rPr>
        <w:t>Обучающиеся с ЗПР</w:t>
      </w:r>
      <w:r w:rsidRPr="00F63254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— это дети, имеющее недостатки в психологическом развитии, подтвержденные ПМПК и препятствующие получению образования без создания специальных условий.</w:t>
      </w:r>
    </w:p>
    <w:p w:rsidR="008A40D4" w:rsidRPr="00F63254" w:rsidRDefault="008A40D4" w:rsidP="008A4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Cs/>
          <w:iCs/>
          <w:sz w:val="28"/>
          <w:szCs w:val="28"/>
        </w:rPr>
        <w:t xml:space="preserve">Категория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F63254">
        <w:rPr>
          <w:rFonts w:ascii="Times New Roman" w:hAnsi="Times New Roman" w:cs="Times New Roman"/>
          <w:sz w:val="28"/>
          <w:szCs w:val="28"/>
        </w:rPr>
        <w:t xml:space="preserve"> –</w:t>
      </w:r>
      <w:r w:rsidRPr="00F63254">
        <w:rPr>
          <w:rFonts w:ascii="Times New Roman" w:hAnsi="Times New Roman" w:cs="Times New Roman"/>
          <w:bCs/>
          <w:sz w:val="28"/>
          <w:szCs w:val="28"/>
        </w:rPr>
        <w:t xml:space="preserve"> наиболее многочисленная среди детей с ограниченными возможностями здоровья (ОВЗ) и неоднородная по составу группа школьников.</w:t>
      </w:r>
      <w:r w:rsidRPr="00F632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63254">
        <w:rPr>
          <w:rFonts w:ascii="Times New Roman" w:hAnsi="Times New Roman" w:cs="Times New Roman"/>
          <w:sz w:val="28"/>
          <w:szCs w:val="28"/>
        </w:rPr>
        <w:t xml:space="preserve">Среди причин возникновения ЗПР могут фигурировать органическая и/или функциональная недостаточность центральной нервной системы, конституциональные факторы, хронические соматические заболевания, неблагоприятные условия воспитания, психическая и социальная депривация. Подобное разнообразие этиологических факторов обусловливает значительный диапазон выраженности нарушений — от состояний, приближающихся к уровню возрастной нормы, до состояний, требующих отграничения от умственной отсталости. </w:t>
      </w:r>
    </w:p>
    <w:p w:rsidR="008A40D4" w:rsidRPr="00F63254" w:rsidRDefault="008A40D4" w:rsidP="008A40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Все обучающиеся с ЗПР испытывают в той или иной степени выраженные затруднения в усвоении учебных программ, обусловленные недостаточными познавательными способностями, специфическими расстройствами психологического развития (школьных навыков, речи и </w:t>
      </w:r>
      <w:r w:rsidRPr="00F63254">
        <w:rPr>
          <w:rFonts w:ascii="Times New Roman" w:hAnsi="Times New Roman" w:cs="Times New Roman"/>
          <w:sz w:val="28"/>
          <w:szCs w:val="28"/>
        </w:rPr>
        <w:lastRenderedPageBreak/>
        <w:t>др.), нарушениями в организации деятельности и/или поведения. Общими для всех обучающихся с ЗПР являются в разной степени выраженные недостатки в формировании высших психических функций, замедленный темп либо неравномерное становление познавательной деятельности, трудности произвольной саморегуляции. Достаточно часто у обучающихся отмечаются нарушения речевой и мелкой ручной моторики, зрительного восприятия и пространственной ориентировки, умственной работоспособности и эмоциональной сферы.</w:t>
      </w:r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>Уровень психического развития поступающего в школу ребёнка с ЗПР зависит не только от характера и степени выраженности первичного (как правило, биологического по своей природе) нарушения, но и от качества предшествующего обучения и воспитания (раннего и дошкольного).</w:t>
      </w:r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Диапазон различий в развитии обучающихся с ЗПР достаточно велик – от практически нормально развивающихся, испытывающих временные и относительно легко устранимые трудности, до обучающихся с выраженными и сложными по структуре нарушениями когнитивной и аффективно-поведенческой сфер личности. От обучающихся, способных при специальной поддержке на равных обучаться совместно со здоровыми сверстниками, до обучающихся, нуждающихся при получении начального общего образования в систематической и комплексной (психолого-медико-педагогической) коррекционной помощи. </w:t>
      </w:r>
    </w:p>
    <w:p w:rsidR="008A40D4" w:rsidRPr="00F63254" w:rsidRDefault="008A40D4" w:rsidP="008A40D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маршрутов, 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>соответствующих возможностям и потребностям обучающихся с ЗПР и направленных на преодоление существующих ограничений в получении образования, вызванных тяжестью нарушения психического развития и способностью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неспособностью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 обучающегося к освоению образования, сопоставимого по срокам с образованием здоровых сверстников</w:t>
      </w:r>
      <w:r w:rsidRPr="00F63254">
        <w:rPr>
          <w:rFonts w:ascii="Times New Roman" w:hAnsi="Times New Roman" w:cs="Times New Roman"/>
          <w:sz w:val="28"/>
          <w:szCs w:val="28"/>
        </w:rPr>
        <w:t>.</w:t>
      </w:r>
    </w:p>
    <w:p w:rsidR="008A40D4" w:rsidRPr="00F63254" w:rsidRDefault="008A40D4" w:rsidP="008A40D4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Дифференциация образовательных программ начального общего образования обучающихся с ЗПР </w:t>
      </w:r>
      <w:r w:rsidR="006772FC">
        <w:rPr>
          <w:rFonts w:ascii="Times New Roman" w:hAnsi="Times New Roman" w:cs="Times New Roman"/>
          <w:color w:val="auto"/>
          <w:sz w:val="28"/>
          <w:szCs w:val="28"/>
        </w:rPr>
        <w:t>соотносит</w:t>
      </w:r>
      <w:r w:rsidRPr="00F63254">
        <w:rPr>
          <w:rFonts w:ascii="Times New Roman" w:hAnsi="Times New Roman" w:cs="Times New Roman"/>
          <w:color w:val="auto"/>
          <w:sz w:val="28"/>
          <w:szCs w:val="28"/>
        </w:rPr>
        <w:t xml:space="preserve">ся с дифференциацией этой категории обучающихся в соответствии с характером и структурой нарушения психического развития. Задача разграничения вариантов ЗПР и рекомендации варианта образовательной программы возлагается на ПМПК. </w:t>
      </w:r>
    </w:p>
    <w:p w:rsidR="008B4E68" w:rsidRPr="00F57733" w:rsidRDefault="008B4E68" w:rsidP="008A40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03B26">
        <w:rPr>
          <w:rFonts w:ascii="Times New Roman" w:hAnsi="Times New Roman" w:cs="Times New Roman"/>
          <w:sz w:val="28"/>
          <w:szCs w:val="28"/>
        </w:rPr>
        <w:t>АООП НОО (вариант 7.1) адресована обучающимся с ЗПР, достигшим к моменту поступления в школу уровня психофизического развития близкого возрастной норме, но отмеча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003B26">
        <w:rPr>
          <w:rFonts w:ascii="Times New Roman" w:hAnsi="Times New Roman" w:cs="Times New Roman"/>
          <w:sz w:val="28"/>
          <w:szCs w:val="28"/>
        </w:rPr>
        <w:t xml:space="preserve"> </w:t>
      </w:r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трудности произвольной саморегуляции, проявляющейся в условиях деятельности и организованного поведения, и признаки общей социально-эмоциональной незрелости. </w:t>
      </w:r>
      <w:r>
        <w:rPr>
          <w:rFonts w:ascii="Times New Roman" w:hAnsi="Times New Roman" w:cs="Times New Roman"/>
          <w:color w:val="auto"/>
          <w:sz w:val="28"/>
          <w:szCs w:val="28"/>
        </w:rPr>
        <w:t>Кроме того, у</w:t>
      </w:r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данной категории обучающихся</w:t>
      </w:r>
      <w:r w:rsidRPr="005E6D54">
        <w:rPr>
          <w:rFonts w:ascii="Times New Roman" w:hAnsi="Times New Roman" w:cs="Times New Roman"/>
          <w:color w:val="auto"/>
          <w:sz w:val="28"/>
          <w:szCs w:val="28"/>
        </w:rPr>
        <w:t xml:space="preserve">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</w:t>
      </w:r>
      <w:r w:rsidRPr="00F57733">
        <w:rPr>
          <w:rFonts w:ascii="Times New Roman" w:hAnsi="Times New Roman" w:cs="Times New Roman"/>
          <w:color w:val="auto"/>
          <w:sz w:val="28"/>
          <w:szCs w:val="28"/>
        </w:rPr>
        <w:t xml:space="preserve">работоспособности и устойчивости к интеллектуальным и эмоциональным нагрузкам. </w:t>
      </w:r>
      <w:r w:rsidR="001D48CD" w:rsidRPr="00F57733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1D48CD" w:rsidRPr="00F57733">
        <w:rPr>
          <w:rFonts w:ascii="Times New Roman" w:hAnsi="Times New Roman"/>
          <w:color w:val="auto"/>
          <w:sz w:val="28"/>
          <w:szCs w:val="28"/>
        </w:rPr>
        <w:t xml:space="preserve">омимо перечисленных характеристик, у обучающихся могут отмечаться типичные, в разной степени выраженные, дисфункции в сферах пространственных представлений, зрительно-моторной координации, фонетико-фонематического развития, нейродинамики и др. </w:t>
      </w:r>
      <w:r w:rsidRPr="00F57733">
        <w:rPr>
          <w:rFonts w:ascii="Times New Roman" w:hAnsi="Times New Roman" w:cs="Times New Roman"/>
          <w:color w:val="auto"/>
          <w:sz w:val="28"/>
          <w:szCs w:val="28"/>
        </w:rPr>
        <w:t>Но при этом наблюдается устойчивость форм адаптивного поведения.</w:t>
      </w:r>
    </w:p>
    <w:p w:rsidR="009C3DA3" w:rsidRPr="00FB065A" w:rsidRDefault="009C3DA3" w:rsidP="009C3D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Особые образовательные потребности обучающихся с ЗПР</w:t>
      </w:r>
    </w:p>
    <w:p w:rsidR="0029710A" w:rsidRPr="00F63254" w:rsidRDefault="006772FC" w:rsidP="0029710A">
      <w:pPr>
        <w:pStyle w:val="09PodZAG"/>
        <w:widowControl w:val="0"/>
        <w:spacing w:after="0" w:line="360" w:lineRule="auto"/>
        <w:ind w:firstLine="600"/>
        <w:jc w:val="both"/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Общие</w:t>
      </w:r>
      <w:r w:rsidR="0029710A" w:rsidRPr="00F63254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 </w:t>
      </w:r>
      <w:r w:rsidRPr="006772F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772FC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>образовательные потребности</w:t>
      </w:r>
      <w:r w:rsidR="0029710A" w:rsidRPr="00F63254">
        <w:rPr>
          <w:rFonts w:ascii="Times New Roman" w:hAnsi="Times New Roman" w:cs="Times New Roman"/>
          <w:b w:val="0"/>
          <w:caps w:val="0"/>
          <w:color w:val="auto"/>
          <w:sz w:val="28"/>
          <w:szCs w:val="28"/>
          <w:shd w:val="clear" w:color="auto" w:fill="FFFFFF"/>
        </w:rPr>
        <w:t xml:space="preserve">: </w:t>
      </w:r>
    </w:p>
    <w:p w:rsidR="0029710A" w:rsidRPr="00F63254" w:rsidRDefault="0029710A" w:rsidP="000C5522">
      <w:pPr>
        <w:pStyle w:val="p4"/>
        <w:numPr>
          <w:ilvl w:val="0"/>
          <w:numId w:val="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>получение специальной помощи средствами образования сразу же после выявления первичного нарушения развития;</w:t>
      </w:r>
    </w:p>
    <w:p w:rsidR="0029710A" w:rsidRPr="00F63254" w:rsidRDefault="0029710A" w:rsidP="000C552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lastRenderedPageBreak/>
        <w:t>выделение пропедевтического периода в образовании, обеспечивающего преемственность между дошкольным и школьным этапами;</w:t>
      </w:r>
    </w:p>
    <w:p w:rsidR="0029710A" w:rsidRPr="00FF6B32" w:rsidRDefault="0029710A" w:rsidP="00FF6B3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63254">
        <w:rPr>
          <w:sz w:val="28"/>
          <w:szCs w:val="28"/>
        </w:rPr>
        <w:t xml:space="preserve">получение начального общего образования в условиях образовательных организаций общего или специального типа, адекватного образовательным </w:t>
      </w:r>
      <w:r w:rsidR="00FF6B32">
        <w:rPr>
          <w:sz w:val="28"/>
          <w:szCs w:val="28"/>
        </w:rPr>
        <w:t>потребностям обучающегося с ОВЗ</w:t>
      </w:r>
    </w:p>
    <w:p w:rsidR="00FA3C7C" w:rsidRPr="00FA3C7C" w:rsidRDefault="0029710A" w:rsidP="000C5522">
      <w:pPr>
        <w:pStyle w:val="p4"/>
        <w:numPr>
          <w:ilvl w:val="0"/>
          <w:numId w:val="7"/>
        </w:numPr>
        <w:tabs>
          <w:tab w:val="left" w:pos="1021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FA3C7C">
        <w:rPr>
          <w:sz w:val="28"/>
          <w:szCs w:val="28"/>
        </w:rPr>
        <w:t xml:space="preserve">обязательность непрерывности коррекционно-развивающего процесса, реализуемого, как через содержание </w:t>
      </w:r>
      <w:r w:rsidR="00510261" w:rsidRPr="00FA3C7C">
        <w:rPr>
          <w:sz w:val="28"/>
          <w:szCs w:val="28"/>
        </w:rPr>
        <w:t>предметных</w:t>
      </w:r>
      <w:r w:rsidRPr="00FA3C7C">
        <w:rPr>
          <w:sz w:val="28"/>
          <w:szCs w:val="28"/>
        </w:rPr>
        <w:t xml:space="preserve"> областей, так и в процессе индивидуальной работы;</w:t>
      </w:r>
    </w:p>
    <w:p w:rsidR="0029710A" w:rsidRPr="00F63254" w:rsidRDefault="0029710A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оптимизирующее взаимодействие ребенка с педагогами и соучениками; </w:t>
      </w:r>
    </w:p>
    <w:p w:rsidR="0029710A" w:rsidRPr="00F63254" w:rsidRDefault="0029710A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29710A" w:rsidRPr="00F63254" w:rsidRDefault="0029710A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постепенное расширение образовательного пространства, выходящего за пределы образовательной организации.</w:t>
      </w:r>
    </w:p>
    <w:p w:rsidR="0029710A" w:rsidRPr="00F63254" w:rsidRDefault="00D06902" w:rsidP="0029710A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С</w:t>
      </w:r>
      <w:r w:rsidR="0029710A" w:rsidRPr="00F63254">
        <w:rPr>
          <w:sz w:val="28"/>
          <w:szCs w:val="28"/>
          <w:shd w:val="clear" w:color="auto" w:fill="FFFFFF"/>
        </w:rPr>
        <w:t>пецифические образовательные потребности:</w:t>
      </w:r>
    </w:p>
    <w:p w:rsidR="00B50597" w:rsidRPr="00570722" w:rsidRDefault="00B50597" w:rsidP="00B50597">
      <w:pPr>
        <w:spacing w:after="0" w:line="360" w:lineRule="auto"/>
        <w:ind w:right="9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>адаптаци</w:t>
      </w:r>
      <w:r>
        <w:rPr>
          <w:rFonts w:ascii="Times New Roman" w:hAnsi="Times New Roman" w:cs="Times New Roman"/>
          <w:sz w:val="28"/>
          <w:szCs w:val="28"/>
        </w:rPr>
        <w:t>я основной</w:t>
      </w:r>
      <w:r w:rsidRPr="00570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570722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программы начального общего образования </w:t>
      </w:r>
      <w:r w:rsidRPr="00570722">
        <w:rPr>
          <w:rFonts w:ascii="Times New Roman" w:hAnsi="Times New Roman" w:cs="Times New Roman"/>
          <w:sz w:val="28"/>
          <w:szCs w:val="28"/>
        </w:rPr>
        <w:t xml:space="preserve">с учетом необходимости коррекции </w:t>
      </w:r>
      <w:r>
        <w:rPr>
          <w:rFonts w:ascii="Times New Roman" w:hAnsi="Times New Roman" w:cs="Times New Roman"/>
          <w:sz w:val="28"/>
          <w:szCs w:val="28"/>
        </w:rPr>
        <w:t>психофизического развития</w:t>
      </w:r>
      <w:r w:rsidRPr="00570722">
        <w:rPr>
          <w:rFonts w:ascii="Times New Roman" w:hAnsi="Times New Roman" w:cs="Times New Roman"/>
          <w:sz w:val="28"/>
          <w:szCs w:val="28"/>
        </w:rPr>
        <w:t>;</w:t>
      </w:r>
    </w:p>
    <w:p w:rsidR="00033592" w:rsidRDefault="00033592" w:rsidP="00033592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F63254">
        <w:rPr>
          <w:sz w:val="28"/>
          <w:szCs w:val="28"/>
        </w:rPr>
        <w:t>обеспечение особой пространственной и временной организации образовательной среды с учетом функционального состояния центральной нервной системы (ЦНС) и нейродинамики психических процессов обучающихся с ЗПР (быстрой истощаемости, низкой работоспособности, пониженного общего тонуса и др.);</w:t>
      </w:r>
    </w:p>
    <w:p w:rsidR="00033592" w:rsidRDefault="00033592" w:rsidP="00033592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 xml:space="preserve">комплексное сопровождение, гарантирующее получение необходимого лечения, направленного на улучшение деятельности ЦНС и на коррекцию поведения, а также специальной психокоррекционной помощи, направленной на компенсацию дефицитов эмоционального </w:t>
      </w:r>
      <w:r w:rsidRPr="0005786F">
        <w:rPr>
          <w:rFonts w:ascii="Times New Roman" w:hAnsi="Times New Roman" w:cs="Times New Roman"/>
          <w:color w:val="auto"/>
          <w:sz w:val="28"/>
          <w:szCs w:val="28"/>
        </w:rPr>
        <w:lastRenderedPageBreak/>
        <w:t>развития</w:t>
      </w:r>
      <w:r w:rsidR="007E293D" w:rsidRPr="0005786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05786F">
        <w:rPr>
          <w:rFonts w:ascii="Times New Roman" w:hAnsi="Times New Roman" w:cs="Times New Roman"/>
          <w:color w:val="auto"/>
          <w:sz w:val="28"/>
          <w:szCs w:val="28"/>
        </w:rPr>
        <w:t>формирование</w:t>
      </w:r>
      <w:r w:rsidRPr="008E79E4">
        <w:rPr>
          <w:rFonts w:ascii="Times New Roman" w:hAnsi="Times New Roman" w:cs="Times New Roman"/>
          <w:sz w:val="28"/>
          <w:szCs w:val="28"/>
        </w:rPr>
        <w:t xml:space="preserve"> осознанной саморегуляции познавательной деятельности и поведения;</w:t>
      </w:r>
    </w:p>
    <w:p w:rsidR="003A4CCF" w:rsidRPr="003A4CCF" w:rsidRDefault="003A4CCF" w:rsidP="003A4CCF">
      <w:pPr>
        <w:pStyle w:val="p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Pr="003A4CCF">
        <w:rPr>
          <w:sz w:val="28"/>
          <w:szCs w:val="28"/>
        </w:rPr>
        <w:t>организаци</w:t>
      </w:r>
      <w:r w:rsidR="00B50597">
        <w:rPr>
          <w:sz w:val="28"/>
          <w:szCs w:val="28"/>
        </w:rPr>
        <w:t>я</w:t>
      </w:r>
      <w:r w:rsidRPr="003A4CCF">
        <w:rPr>
          <w:sz w:val="28"/>
          <w:szCs w:val="28"/>
        </w:rPr>
        <w:t xml:space="preserve"> процесса обучения с учетом специфики усвоения знаний, умений и навыков обучающимися с ЗПР </w:t>
      </w:r>
      <w:r w:rsidR="00EC4A28">
        <w:rPr>
          <w:sz w:val="28"/>
          <w:szCs w:val="28"/>
        </w:rPr>
        <w:t xml:space="preserve">с </w:t>
      </w:r>
      <w:r w:rsidR="00EC4A28" w:rsidRPr="00EA2B30">
        <w:rPr>
          <w:sz w:val="28"/>
        </w:rPr>
        <w:t>учет</w:t>
      </w:r>
      <w:r w:rsidR="00EC4A28">
        <w:rPr>
          <w:sz w:val="28"/>
        </w:rPr>
        <w:t>ом</w:t>
      </w:r>
      <w:r w:rsidR="00EC4A28" w:rsidRPr="00EA2B30">
        <w:rPr>
          <w:sz w:val="28"/>
        </w:rPr>
        <w:t xml:space="preserve"> темпа учебной работы </w:t>
      </w:r>
      <w:r w:rsidRPr="003A4CCF">
        <w:rPr>
          <w:sz w:val="28"/>
          <w:szCs w:val="28"/>
        </w:rPr>
        <w:t>("пошаговом» предъявлении материала, дозированной помощи взрослого, использовании специальных методов, приемов и средств, способствующих как общему развитию обучающегося, так и компенсации индивидуальных недостатков развития);</w:t>
      </w:r>
    </w:p>
    <w:p w:rsidR="00B50597" w:rsidRPr="00FA3C7C" w:rsidRDefault="00B50597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="00FA3C7C"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учет актуальных и потенциальных познавательных возможностей, 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>индивидуальн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>ого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 темп</w:t>
      </w:r>
      <w:r w:rsidR="00033592" w:rsidRPr="00755093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755093">
        <w:rPr>
          <w:rFonts w:ascii="Times New Roman" w:hAnsi="Times New Roman" w:cs="Times New Roman"/>
          <w:color w:val="auto"/>
          <w:sz w:val="28"/>
          <w:szCs w:val="28"/>
        </w:rPr>
        <w:t xml:space="preserve"> обучения и продвижения в</w:t>
      </w:r>
      <w:r w:rsidRPr="00FA3C7C">
        <w:rPr>
          <w:rFonts w:ascii="Times New Roman" w:hAnsi="Times New Roman" w:cs="Times New Roman"/>
          <w:sz w:val="28"/>
          <w:szCs w:val="28"/>
        </w:rPr>
        <w:t xml:space="preserve"> образовательном пространстве для разных категорий обучающихся с ЗПР;</w:t>
      </w:r>
    </w:p>
    <w:p w:rsidR="00033592" w:rsidRDefault="00033592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 w:rsidRPr="00570722">
        <w:rPr>
          <w:rFonts w:ascii="Times New Roman" w:hAnsi="Times New Roman" w:cs="Times New Roman"/>
          <w:sz w:val="28"/>
          <w:szCs w:val="28"/>
        </w:rPr>
        <w:t>профилактика и коррекция социокультурной и школьной дезадаптации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0597" w:rsidRDefault="00B50597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Style w:val="s1"/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sz w:val="28"/>
          <w:szCs w:val="28"/>
        </w:rPr>
        <w:sym w:font="Symbol" w:char="F0B7"/>
      </w:r>
      <w:r w:rsidRPr="003A4CCF">
        <w:rPr>
          <w:rStyle w:val="s1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722">
        <w:rPr>
          <w:rFonts w:ascii="Times New Roman" w:hAnsi="Times New Roman" w:cs="Times New Roman"/>
          <w:sz w:val="28"/>
          <w:szCs w:val="28"/>
        </w:rPr>
        <w:t>постоянный (пошаговый) мониторинг результати</w:t>
      </w:r>
      <w:r>
        <w:rPr>
          <w:rFonts w:ascii="Times New Roman" w:hAnsi="Times New Roman" w:cs="Times New Roman"/>
          <w:sz w:val="28"/>
          <w:szCs w:val="28"/>
        </w:rPr>
        <w:t>вности</w:t>
      </w:r>
      <w:r w:rsidRPr="00570722">
        <w:rPr>
          <w:rFonts w:ascii="Times New Roman" w:hAnsi="Times New Roman" w:cs="Times New Roman"/>
          <w:sz w:val="28"/>
          <w:szCs w:val="28"/>
        </w:rPr>
        <w:t xml:space="preserve"> образования и сформированност</w:t>
      </w:r>
      <w:r>
        <w:rPr>
          <w:rFonts w:ascii="Times New Roman" w:hAnsi="Times New Roman" w:cs="Times New Roman"/>
          <w:sz w:val="28"/>
          <w:szCs w:val="28"/>
        </w:rPr>
        <w:t>и социальной компетенции обучающихся</w:t>
      </w:r>
      <w:r w:rsidRPr="00570722">
        <w:rPr>
          <w:rFonts w:ascii="Times New Roman" w:hAnsi="Times New Roman" w:cs="Times New Roman"/>
          <w:sz w:val="28"/>
          <w:szCs w:val="28"/>
        </w:rPr>
        <w:t xml:space="preserve">, уровня и динамики </w:t>
      </w:r>
      <w:r>
        <w:rPr>
          <w:rFonts w:ascii="Times New Roman" w:hAnsi="Times New Roman" w:cs="Times New Roman"/>
          <w:sz w:val="28"/>
          <w:szCs w:val="28"/>
        </w:rPr>
        <w:t xml:space="preserve">психофизического </w:t>
      </w:r>
      <w:r w:rsidRPr="00570722">
        <w:rPr>
          <w:rFonts w:ascii="Times New Roman" w:hAnsi="Times New Roman" w:cs="Times New Roman"/>
          <w:sz w:val="28"/>
          <w:szCs w:val="28"/>
        </w:rPr>
        <w:t>развития;</w:t>
      </w:r>
    </w:p>
    <w:p w:rsidR="00F13801" w:rsidRPr="003A4CCF" w:rsidRDefault="003A4CCF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CCF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3A4CCF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3A4CCF">
        <w:rPr>
          <w:rFonts w:ascii="Times New Roman" w:hAnsi="Times New Roman" w:cs="Times New Roman"/>
          <w:sz w:val="28"/>
          <w:szCs w:val="28"/>
        </w:rPr>
        <w:t>обеспечение непрерывного контроля за становлением учебно-познавательной деятельности обучающегося с ЗПР, продолжающегося до достижения уровня, позволяющего справляться с учебными заданиями самостоятельно;</w:t>
      </w:r>
    </w:p>
    <w:p w:rsidR="003A4CCF" w:rsidRP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постоянное стимулирование познавательной активности, побуждение интереса к себе, окружающему предметному и социальному миру;</w:t>
      </w:r>
    </w:p>
    <w:p w:rsidR="003A4CCF" w:rsidRP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помощь в осмыслении и расширении контекста усваиваемых знаний, в закреплении и совершенствовании освоенных умений;</w:t>
      </w:r>
    </w:p>
    <w:p w:rsidR="008E79E4" w:rsidRP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специальное обучение «переносу» сформированных знаний и умений в новые ситуации взаимодействия с действительностью;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постоянная актуализация знаний, умений и одобряемых обществом норм поведения;</w:t>
      </w:r>
    </w:p>
    <w:p w:rsidR="00646807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использование преимущественно позитивных средств стимуляции деятельности и поведения;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Style w:val="s1"/>
          <w:sz w:val="28"/>
          <w:szCs w:val="28"/>
        </w:rPr>
        <w:sym w:font="Symbol" w:char="F0B7"/>
      </w:r>
      <w:r w:rsidRPr="00F63254">
        <w:rPr>
          <w:rStyle w:val="s1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развитие и отработка средств коммуникации, приемов конструктивного общения и взаимодействия (с членами семьи, со сверстниками, с взрослыми), формирование навыков социально одобряемого поведения;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специальная психокоррекционная помощь, направленная на формирование способности к самостоятельной организации собственной деятельности и осознанию возникающих трудностей, формирование умения запрашивать и использовать помощь взрослого;</w:t>
      </w:r>
    </w:p>
    <w:p w:rsidR="008E79E4" w:rsidRDefault="008E79E4" w:rsidP="00F1380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79E4">
        <w:rPr>
          <w:rStyle w:val="s1"/>
          <w:rFonts w:ascii="Times New Roman" w:hAnsi="Times New Roman" w:cs="Times New Roman"/>
          <w:sz w:val="28"/>
          <w:szCs w:val="28"/>
        </w:rPr>
        <w:sym w:font="Symbol" w:char="F0B7"/>
      </w:r>
      <w:r w:rsidRPr="008E79E4">
        <w:rPr>
          <w:rStyle w:val="s1"/>
          <w:rFonts w:ascii="Times New Roman" w:hAnsi="Times New Roman" w:cs="Times New Roman"/>
          <w:sz w:val="28"/>
          <w:szCs w:val="28"/>
        </w:rPr>
        <w:t> </w:t>
      </w:r>
      <w:r w:rsidRPr="008E79E4">
        <w:rPr>
          <w:rFonts w:ascii="Times New Roman" w:hAnsi="Times New Roman" w:cs="Times New Roman"/>
          <w:sz w:val="28"/>
          <w:szCs w:val="28"/>
        </w:rPr>
        <w:t>обеспечение взаимодействия семьи и образовательной организации (сотрудничество с родителями, активизация ресурсов семьи для формирования социально активной позиции, нравственных и общекультурных ценностей).</w:t>
      </w:r>
    </w:p>
    <w:p w:rsidR="00FF6B32" w:rsidRDefault="00FF6B32" w:rsidP="00E22318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_Toc415833116"/>
    </w:p>
    <w:p w:rsidR="00E8102A" w:rsidRDefault="00067714" w:rsidP="00E22318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FA2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DCD" w:rsidRPr="003A5F31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обучающимися </w:t>
      </w:r>
      <w:r w:rsidR="00E8102A">
        <w:rPr>
          <w:rFonts w:ascii="Times New Roman" w:hAnsi="Times New Roman" w:cs="Times New Roman"/>
          <w:b/>
          <w:sz w:val="28"/>
          <w:szCs w:val="28"/>
        </w:rPr>
        <w:br/>
      </w:r>
      <w:r w:rsidR="00E8102A" w:rsidRPr="00FA2D80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E8102A"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 адаптированной основной общеобразовательной программы</w:t>
      </w:r>
      <w:r w:rsidR="00E8102A"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</w:t>
      </w:r>
      <w:r w:rsidR="00E8102A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4"/>
    </w:p>
    <w:p w:rsidR="006E125A" w:rsidRDefault="00D06902" w:rsidP="005562F0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hAnsi="Times New Roman"/>
          <w:sz w:val="28"/>
          <w:szCs w:val="28"/>
        </w:rPr>
        <w:t>Общий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результат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освоения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АООП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НОО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обучающихся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с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ЗПР</w:t>
      </w:r>
      <w:r w:rsidR="006E125A">
        <w:rPr>
          <w:rFonts w:hAnsi="Times New Roman"/>
          <w:sz w:val="28"/>
          <w:szCs w:val="28"/>
        </w:rPr>
        <w:t xml:space="preserve"> </w:t>
      </w:r>
      <w:r>
        <w:rPr>
          <w:rFonts w:hAnsi="Times New Roman"/>
          <w:sz w:val="28"/>
          <w:szCs w:val="28"/>
        </w:rPr>
        <w:t>-</w:t>
      </w:r>
      <w:r w:rsidR="006E125A">
        <w:rPr>
          <w:rFonts w:hAnsi="Times New Roman"/>
          <w:sz w:val="28"/>
          <w:szCs w:val="28"/>
        </w:rPr>
        <w:t>полноценное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начальное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общее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образование</w:t>
      </w:r>
      <w:r w:rsidR="006E125A">
        <w:rPr>
          <w:rFonts w:ascii="Times New Roman"/>
          <w:sz w:val="28"/>
          <w:szCs w:val="28"/>
        </w:rPr>
        <w:t xml:space="preserve">, </w:t>
      </w:r>
      <w:r w:rsidR="006E125A">
        <w:rPr>
          <w:rFonts w:hAnsi="Times New Roman"/>
          <w:sz w:val="28"/>
          <w:szCs w:val="28"/>
        </w:rPr>
        <w:t>развитие</w:t>
      </w:r>
      <w:r w:rsidR="006E125A">
        <w:rPr>
          <w:rFonts w:hAnsi="Times New Roman"/>
          <w:sz w:val="28"/>
          <w:szCs w:val="28"/>
        </w:rPr>
        <w:t xml:space="preserve"> </w:t>
      </w:r>
      <w:r w:rsidR="005A48CD">
        <w:rPr>
          <w:rFonts w:hAnsi="Times New Roman"/>
          <w:sz w:val="28"/>
          <w:szCs w:val="28"/>
        </w:rPr>
        <w:t>социальных</w:t>
      </w:r>
      <w:r w:rsidR="005A48CD">
        <w:rPr>
          <w:rFonts w:hAnsi="Times New Roman"/>
          <w:sz w:val="28"/>
          <w:szCs w:val="28"/>
        </w:rPr>
        <w:t xml:space="preserve"> (</w:t>
      </w:r>
      <w:r w:rsidR="006E125A">
        <w:rPr>
          <w:rFonts w:hAnsi="Times New Roman"/>
          <w:sz w:val="28"/>
          <w:szCs w:val="28"/>
        </w:rPr>
        <w:t>жизненных</w:t>
      </w:r>
      <w:r w:rsidR="005A48CD">
        <w:rPr>
          <w:rFonts w:hAnsi="Times New Roman"/>
          <w:sz w:val="28"/>
          <w:szCs w:val="28"/>
        </w:rPr>
        <w:t>)</w:t>
      </w:r>
      <w:r w:rsidR="006E125A">
        <w:rPr>
          <w:rFonts w:hAnsi="Times New Roman"/>
          <w:sz w:val="28"/>
          <w:szCs w:val="28"/>
        </w:rPr>
        <w:t xml:space="preserve"> </w:t>
      </w:r>
      <w:r w:rsidR="006E125A">
        <w:rPr>
          <w:rFonts w:hAnsi="Times New Roman"/>
          <w:sz w:val="28"/>
          <w:szCs w:val="28"/>
        </w:rPr>
        <w:t>компетенций</w:t>
      </w:r>
      <w:r w:rsidR="006E125A">
        <w:rPr>
          <w:rFonts w:ascii="Times New Roman"/>
          <w:sz w:val="28"/>
          <w:szCs w:val="28"/>
        </w:rPr>
        <w:t>.</w:t>
      </w:r>
    </w:p>
    <w:p w:rsidR="00E8102A" w:rsidRPr="00E22318" w:rsidRDefault="00E8102A" w:rsidP="005562F0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63701">
        <w:rPr>
          <w:rFonts w:ascii="Times New Roman" w:eastAsia="Times New Roman" w:hAnsi="Times New Roman" w:cs="Times New Roman"/>
          <w:bCs/>
          <w:sz w:val="28"/>
          <w:szCs w:val="28"/>
        </w:rPr>
        <w:t>Личностные, метапредметные и предметные результаты</w:t>
      </w:r>
      <w:r w:rsidRPr="00363701">
        <w:rPr>
          <w:rFonts w:ascii="Times New Roman" w:eastAsia="Times New Roman" w:hAnsi="Times New Roman" w:cs="Times New Roman"/>
          <w:sz w:val="28"/>
          <w:szCs w:val="28"/>
        </w:rPr>
        <w:t xml:space="preserve"> освоения </w:t>
      </w:r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 xml:space="preserve">обучающимися с ЗПР </w:t>
      </w:r>
      <w:r w:rsidR="00363701">
        <w:rPr>
          <w:rFonts w:ascii="Times New Roman" w:eastAsia="Times New Roman" w:hAnsi="Times New Roman" w:cs="Times New Roman"/>
          <w:sz w:val="28"/>
          <w:szCs w:val="28"/>
        </w:rPr>
        <w:t>АООП НОО соответствуют</w:t>
      </w:r>
      <w:r w:rsidR="00363701" w:rsidRPr="00363701">
        <w:t xml:space="preserve"> </w:t>
      </w:r>
      <w:hyperlink r:id="rId9" w:history="1">
        <w:r w:rsidR="00363701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5157DB"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0953" w:rsidRPr="00890953" w:rsidRDefault="00E22318" w:rsidP="00890953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22318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обучающимися с </w:t>
      </w:r>
      <w:r w:rsidR="00FF5514">
        <w:rPr>
          <w:rFonts w:ascii="Times New Roman" w:hAnsi="Times New Roman" w:cs="Times New Roman"/>
          <w:sz w:val="28"/>
          <w:szCs w:val="28"/>
        </w:rPr>
        <w:t>ЗПР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АООП НОО дополняются </w:t>
      </w:r>
      <w:r w:rsidR="00050F96" w:rsidRPr="00E22318">
        <w:rPr>
          <w:rFonts w:ascii="Times New Roman" w:hAnsi="Times New Roman" w:cs="Times New Roman"/>
          <w:color w:val="auto"/>
          <w:sz w:val="28"/>
          <w:szCs w:val="28"/>
        </w:rPr>
        <w:t>результатам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050F96" w:rsidRPr="00E22318">
        <w:rPr>
          <w:rFonts w:ascii="Times New Roman" w:hAnsi="Times New Roman" w:cs="Times New Roman"/>
          <w:color w:val="auto"/>
          <w:sz w:val="28"/>
          <w:szCs w:val="28"/>
        </w:rPr>
        <w:t xml:space="preserve"> освоения программы коррекционной работы</w:t>
      </w:r>
      <w:r w:rsidRPr="00E22318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90953" w:rsidRPr="00890953">
        <w:rPr>
          <w:rFonts w:ascii="yandex-sans" w:eastAsia="Times New Roman" w:hAnsi="yandex-sans" w:cs="Times New Roman"/>
          <w:color w:val="000000"/>
          <w:kern w:val="0"/>
          <w:sz w:val="23"/>
          <w:szCs w:val="23"/>
          <w:lang w:eastAsia="ru-RU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>Требования к результатам освоения программы коррекционной работы конкретизируются</w:t>
      </w:r>
      <w:r w:rsidR="008909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 xml:space="preserve">применительно к каждому обучающемуся с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lastRenderedPageBreak/>
        <w:t>ЗПР в соответствии с его потенциальными</w:t>
      </w:r>
      <w:r w:rsidR="0089095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90953" w:rsidRPr="00890953">
        <w:rPr>
          <w:rFonts w:ascii="Times New Roman" w:hAnsi="Times New Roman" w:cs="Times New Roman"/>
          <w:color w:val="auto"/>
          <w:sz w:val="28"/>
          <w:szCs w:val="28"/>
        </w:rPr>
        <w:t>возможностями и особыми образовательными потребностями.</w:t>
      </w:r>
    </w:p>
    <w:p w:rsidR="00050F96" w:rsidRPr="00E22318" w:rsidRDefault="00050F96" w:rsidP="005562F0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7714" w:rsidRPr="00E22318" w:rsidRDefault="00FA2D80" w:rsidP="00B80618">
      <w:pPr>
        <w:tabs>
          <w:tab w:val="left" w:pos="0"/>
          <w:tab w:val="right" w:leader="dot" w:pos="963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318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обучающимися с задержкой психического развития программы коррекционной работы</w:t>
      </w:r>
    </w:p>
    <w:p w:rsidR="00D142B1" w:rsidRPr="00D142B1" w:rsidRDefault="00EE7075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D142B1" w:rsidRPr="00D142B1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142B1" w:rsidRPr="00D142B1">
        <w:rPr>
          <w:rFonts w:ascii="Times New Roman" w:hAnsi="Times New Roman" w:cs="Times New Roman"/>
          <w:sz w:val="28"/>
          <w:szCs w:val="28"/>
        </w:rPr>
        <w:t xml:space="preserve"> освоения программы коррекционной работы отража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D142B1" w:rsidRPr="00D142B1">
        <w:rPr>
          <w:rFonts w:ascii="Times New Roman" w:hAnsi="Times New Roman" w:cs="Times New Roman"/>
          <w:sz w:val="28"/>
          <w:szCs w:val="28"/>
        </w:rPr>
        <w:t xml:space="preserve"> сформированность социальных (жизненных) компетенций, </w:t>
      </w:r>
      <w:r w:rsidR="00D142B1" w:rsidRPr="00D142B1">
        <w:rPr>
          <w:rFonts w:ascii="Times New Roman" w:hAnsi="Times New Roman" w:cs="Times New Roman"/>
          <w:bCs/>
          <w:sz w:val="28"/>
          <w:szCs w:val="28"/>
        </w:rPr>
        <w:t>необходимых для решения практико-ориентированных задач и обеспечивающих становление социальных отношений обучающихся с ЗПР в различных средах</w:t>
      </w:r>
      <w:r w:rsidR="00D142B1" w:rsidRPr="00D142B1">
        <w:rPr>
          <w:rFonts w:ascii="Times New Roman" w:hAnsi="Times New Roman" w:cs="Times New Roman"/>
          <w:sz w:val="28"/>
          <w:szCs w:val="28"/>
        </w:rPr>
        <w:t>: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развитие адекватных представлений о собственных возможностях, о насущно необходимом жизнеобеспечении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проявляющееся: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различать учебные ситуации, в которых необходима посторонняя помощь для её разрешения, с ситуациями, в которых решение можно найти самому;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обратиться к учителю при затруднениях в учебном процессе, сформулировать запрос о специальной помощи;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использовать помощь взрослого для разрешения затруднения, давать адекватную обратную связь учителю: понимаю или не понимаю;</w:t>
      </w:r>
    </w:p>
    <w:p w:rsidR="00D142B1" w:rsidRPr="00D142B1" w:rsidRDefault="00D142B1" w:rsidP="00D142B1">
      <w:pPr>
        <w:tabs>
          <w:tab w:val="left" w:pos="0"/>
          <w:tab w:val="left" w:pos="993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написать при необходимости SMS-сообщение, правильно выбрать адресата (близкого человека), корректно и точно сформулировать возникшую проблему.</w:t>
      </w:r>
    </w:p>
    <w:p w:rsidR="00D142B1" w:rsidRPr="00D142B1" w:rsidRDefault="00D142B1" w:rsidP="000C5522">
      <w:pPr>
        <w:numPr>
          <w:ilvl w:val="0"/>
          <w:numId w:val="22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bCs/>
          <w:sz w:val="28"/>
          <w:szCs w:val="28"/>
        </w:rPr>
        <w:t>овладение социально-бытовыми умениями, используемыми в повседневной жизни,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проявляющееся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об устройстве домашней жизни, разнообразии повседневных бытовых дел, понимании предназначения окружающих в быту предметов и вещей;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в умении включаться в разнообразные повседневные дела, принимать посильное участие;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адекватной оценке своих возможностей для выполнения определенных обязанностей в каких-то областях домашней жизни, умении брать на себя ответственность в этой деятельности;</w:t>
      </w:r>
    </w:p>
    <w:p w:rsidR="00D142B1" w:rsidRPr="00D142B1" w:rsidRDefault="00D142B1" w:rsidP="00D142B1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об устройстве школьной жизни, участии в повседневной жизни класса, принятии на себя обязанностей наряду с другими детьми;</w:t>
      </w:r>
    </w:p>
    <w:p w:rsidR="00D142B1" w:rsidRPr="00D142B1" w:rsidRDefault="00D142B1" w:rsidP="00D142B1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ориентироваться в пространстве школы и просить помощи в случае затруднений, ориентироваться в расписании занятий;</w:t>
      </w:r>
    </w:p>
    <w:p w:rsidR="00D142B1" w:rsidRPr="00D142B1" w:rsidRDefault="00D142B1" w:rsidP="00D142B1">
      <w:pPr>
        <w:tabs>
          <w:tab w:val="left" w:pos="0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включаться в разнообразные повседневные школьные дела, принимать посильное участие, брать на себя ответственность;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стремлении участвовать в подготовке и проведении праздников дома и в школе.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овладение навыками коммуникации и принятыми ритуалами социального взаимодействия</w:t>
      </w:r>
      <w:r w:rsidRPr="00D142B1">
        <w:rPr>
          <w:rFonts w:ascii="Times New Roman" w:hAnsi="Times New Roman" w:cs="Times New Roman"/>
          <w:bCs/>
          <w:sz w:val="28"/>
          <w:szCs w:val="28"/>
        </w:rPr>
        <w:t>, проявляющееся: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знаний правил коммуникации;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и обогащении опыта коммуникации ребёнка в ближнем и дальнем окружении, расширении круга ситуаций, в которых обучающийся может использовать коммуникацию как средство достижения цели;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в умении решать актуальные школьные и житейские задачи, используя коммуникацию как средство достижения цели (вербальную, невербальную); 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начать и поддержать разговор, задать вопрос, выразить свои намерения, просьбу, пожелание, опасения, завершить разговор;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корректно выразить отказ и недовольство, благодарность, сочувствие и т.д.;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получать и уточнять информацию от собеседника;</w:t>
      </w:r>
    </w:p>
    <w:p w:rsidR="00D142B1" w:rsidRPr="00D142B1" w:rsidRDefault="00D142B1" w:rsidP="00D142B1">
      <w:pPr>
        <w:tabs>
          <w:tab w:val="left" w:pos="0"/>
          <w:tab w:val="left" w:pos="993"/>
          <w:tab w:val="left" w:pos="1418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освоении культурных форм выражения своих чувств.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uppressAutoHyphens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способность к осмыслению и дифференциации картины мира, ее пространственно-временной организации, проявляющаяся: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и обогащении опыта реального взаимодействия обучающегося с бытовым окружением, миром природных явлений и вещей, расширении адекватных представлений об опасности и безопасности;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адекватности бытового поведения обучающегося с точки зрения опасности (безопасности) для себя и для окружающих; сохранности окружающей предметной и природной среды;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и накоплении знакомых и разнообразно освоенных мест за пределами дома и школы: двора, дачи, леса, парка, речки, городских и загородных достопримечательностей и других.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расширении представлений о целостной и подробной картине мира, упорядоченной в пространстве и времени, адекватных возрасту ребёнка;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накапливать личные впечатления, связанные с явлениями окружающего мира;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устанавливать взаимосвязь между природным порядком и ходом собственной жизни в семье и в школе;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устанавливать взаимосвязь общественного порядка и уклада собственной жизни в семье и в школе, соответствовать этому порядку.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развитии любознательности, наблюдательности, способности замечать новое, задавать вопросы;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развитии активности во взаимодействии с миром, понимании собственной результативности;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накоплении опыта освоения нового при помощи экскурсий и путешествий;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передать свои впечатления, соображения, умозаключения так, чтобы быть понятым другим человеком;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в умении принимать и включать в свой личный опыт жизненный опыт других людей;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способности взаимодействовать с другими людьми, умении</w:t>
      </w:r>
      <w:r w:rsidR="00F77187">
        <w:rPr>
          <w:rFonts w:ascii="Times New Roman" w:hAnsi="Times New Roman" w:cs="Times New Roman"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sz w:val="28"/>
          <w:szCs w:val="28"/>
        </w:rPr>
        <w:t>делиться своими воспоминаниями, впечатлениями и планами.</w:t>
      </w:r>
    </w:p>
    <w:p w:rsidR="00D142B1" w:rsidRPr="00D142B1" w:rsidRDefault="00D142B1" w:rsidP="000C5522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</w:t>
      </w:r>
      <w:r w:rsidRPr="00D142B1">
        <w:rPr>
          <w:rFonts w:ascii="Times New Roman" w:hAnsi="Times New Roman" w:cs="Times New Roman"/>
          <w:bCs/>
          <w:sz w:val="28"/>
          <w:szCs w:val="28"/>
        </w:rPr>
        <w:t>,</w:t>
      </w:r>
      <w:r w:rsidRPr="00D142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42B1">
        <w:rPr>
          <w:rFonts w:ascii="Times New Roman" w:hAnsi="Times New Roman" w:cs="Times New Roman"/>
          <w:bCs/>
          <w:sz w:val="28"/>
          <w:szCs w:val="28"/>
        </w:rPr>
        <w:t>проявляющаяся: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знании правил поведения в разных социальных ситуациях с людьми разного статуса, с близкими в семье; с учителями и учениками в школе; со знакомыми и незнакомыми людьми;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освоение необходимых социальных ритуалов, умении адекватно использовать принятые социальные ритуалы, умении вступить в контакт и общаться в соответствии с возрастом, близостью и социальным статусом собеседника, умении корректно привлечь к себе внимание, отстраниться от нежелательного контакта, выразить свои чувства, отказ, недовольство, благодарность, сочувствие, намерение, просьбу, опасение и другие.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освоении возможностей и допустимых границ социальных контактов, выработки адекватной дистанции в зависимости от ситуации общения;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проявлять инициативу, корректно устанавливать и ограничивать контакт;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не быть назойливым в своих просьбах и требованиях, быть благодарным за проявление внимания и оказание помощи;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в умении применять формы выражения своих чувств соответственно ситуации социального контакта.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Результаты специальной поддержки освоения АООП НОО должны отражать: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lastRenderedPageBreak/>
        <w:t>способность усваивать новый учебный материал, адекватно включаться в классные занятия и соответствовать общему темпу занятий;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способность использовать речевые возможности на уроках при ответах и в других ситуациях общения, </w:t>
      </w:r>
      <w:r w:rsidRPr="00D142B1">
        <w:rPr>
          <w:rFonts w:ascii="Times New Roman" w:hAnsi="Times New Roman" w:cs="Times New Roman"/>
          <w:kern w:val="2"/>
          <w:sz w:val="28"/>
          <w:szCs w:val="28"/>
        </w:rPr>
        <w:t>умение передавать свои впечатления, умозаключения так, чтобы быть понятым другим человеком,</w:t>
      </w:r>
      <w:r w:rsidRPr="00D142B1">
        <w:rPr>
          <w:rFonts w:ascii="Times New Roman" w:hAnsi="Times New Roman" w:cs="Times New Roman"/>
          <w:sz w:val="28"/>
          <w:szCs w:val="28"/>
        </w:rPr>
        <w:t xml:space="preserve"> умение задавать вопросы;</w:t>
      </w:r>
    </w:p>
    <w:p w:rsid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 xml:space="preserve">способность к </w:t>
      </w:r>
      <w:r w:rsidRPr="00D142B1">
        <w:rPr>
          <w:rFonts w:ascii="Times New Roman" w:hAnsi="Times New Roman" w:cs="Times New Roman"/>
          <w:kern w:val="2"/>
          <w:sz w:val="28"/>
          <w:szCs w:val="28"/>
        </w:rPr>
        <w:t>наблюдательности, умение замечать новое;</w:t>
      </w:r>
    </w:p>
    <w:p w:rsidR="00F156CB" w:rsidRDefault="00F156CB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овладение эффективными способами учебно-познавательной и предметно-практической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стремление к активности и самостоятельности в разных видах предметно-практической деятельности;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умение ставить и удерживать цель деятельности; планировать действия; определять и сохранять способ действий; использовать самоконтроль на всех этапах деятельности; осуществлять словесный отчет о процессе и результатах деятельности; оценивать процесс и результат деятельности;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сформированные в соответствии с требованиями к результатам освоения АООП НОО предметные, метапредметные и личностные результаты;</w:t>
      </w:r>
    </w:p>
    <w:p w:rsidR="00D142B1" w:rsidRPr="00D142B1" w:rsidRDefault="00D142B1" w:rsidP="00D142B1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сформированные в соответствии АООП НОО универсальные учебные действия.</w:t>
      </w:r>
    </w:p>
    <w:p w:rsidR="00067714" w:rsidRPr="00D142B1" w:rsidRDefault="00D142B1" w:rsidP="00D142B1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2B1">
        <w:rPr>
          <w:rFonts w:ascii="Times New Roman" w:hAnsi="Times New Roman" w:cs="Times New Roman"/>
          <w:sz w:val="28"/>
          <w:szCs w:val="28"/>
        </w:rPr>
        <w:t>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потребностями.</w:t>
      </w:r>
    </w:p>
    <w:p w:rsidR="005562F0" w:rsidRDefault="00F11E63" w:rsidP="005562F0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5" w:name="_Toc415833117"/>
      <w:r>
        <w:rPr>
          <w:rFonts w:ascii="Times New Roman" w:hAnsi="Times New Roman" w:cs="Times New Roman"/>
          <w:b/>
          <w:sz w:val="28"/>
          <w:szCs w:val="28"/>
        </w:rPr>
        <w:t>1.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Система оценки достижения обучающимися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576D40">
        <w:rPr>
          <w:rFonts w:ascii="Times New Roman" w:hAnsi="Times New Roman" w:cs="Times New Roman"/>
          <w:b/>
          <w:sz w:val="28"/>
          <w:szCs w:val="28"/>
        </w:rPr>
        <w:t xml:space="preserve">с задержкой психического развития планируемых результатов освоения </w:t>
      </w:r>
      <w:r w:rsidR="005562F0">
        <w:rPr>
          <w:rFonts w:ascii="Times New Roman" w:hAnsi="Times New Roman" w:cs="Times New Roman"/>
          <w:b/>
          <w:sz w:val="28"/>
          <w:szCs w:val="28"/>
        </w:rPr>
        <w:br/>
        <w:t>адаптированной основной общеобразовательной программы</w:t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356F">
        <w:rPr>
          <w:rFonts w:ascii="Times New Roman" w:hAnsi="Times New Roman" w:cs="Times New Roman"/>
          <w:b/>
          <w:sz w:val="28"/>
          <w:szCs w:val="28"/>
        </w:rPr>
        <w:br/>
      </w:r>
      <w:r w:rsidR="005562F0" w:rsidRPr="00F63254">
        <w:rPr>
          <w:rFonts w:ascii="Times New Roman" w:hAnsi="Times New Roman" w:cs="Times New Roman"/>
          <w:b/>
          <w:sz w:val="28"/>
          <w:szCs w:val="28"/>
        </w:rPr>
        <w:t>начального</w:t>
      </w:r>
      <w:r w:rsidR="005562F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</w:t>
      </w:r>
      <w:bookmarkEnd w:id="5"/>
    </w:p>
    <w:p w:rsidR="00BF2E42" w:rsidRPr="00B11FEA" w:rsidRDefault="00BF2E42" w:rsidP="00BF2E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Система оценки достижения </w:t>
      </w:r>
      <w:r w:rsidRPr="00133AFF">
        <w:rPr>
          <w:rFonts w:ascii="Times New Roman" w:hAnsi="Times New Roman" w:cs="Times New Roman"/>
          <w:sz w:val="28"/>
          <w:szCs w:val="28"/>
        </w:rPr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>планируемых результатов освоения АООП НОО предполагает комплексный подход к оценке результатов образования, позволяющий вести оценку достижения обучающимися всех трех групп результатов образования: личностных, метапредметных и предметных.</w:t>
      </w:r>
    </w:p>
    <w:p w:rsidR="00BF2E42" w:rsidRPr="00B11FEA" w:rsidRDefault="00BF2E42" w:rsidP="00BF2E4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D412E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с ЗПР АООП НОО (кроме программы коррекционной работы) осуществляется в </w:t>
      </w:r>
      <w:r w:rsidR="005D412E">
        <w:rPr>
          <w:rFonts w:ascii="Times New Roman" w:hAnsi="Times New Roman" w:cs="Times New Roman"/>
          <w:sz w:val="28"/>
          <w:szCs w:val="28"/>
        </w:rPr>
        <w:t xml:space="preserve">соответствии с требованиями </w:t>
      </w:r>
      <w:hyperlink r:id="rId10" w:history="1">
        <w:r w:rsidR="005D412E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 w:rsidR="005D412E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="005D412E" w:rsidRPr="00363701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="005D412E" w:rsidRPr="003637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4286" w:rsidRDefault="00294286" w:rsidP="00294286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Оценивать </w:t>
      </w:r>
      <w:r w:rsidRPr="00133AFF">
        <w:rPr>
          <w:rFonts w:ascii="Times New Roman" w:hAnsi="Times New Roman" w:cs="Times New Roman"/>
          <w:sz w:val="28"/>
          <w:szCs w:val="28"/>
        </w:rPr>
        <w:t xml:space="preserve">достижения обучающимся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необходимо при завершении каждого уровня образования</w:t>
      </w:r>
      <w:r w:rsidRPr="00C6295C">
        <w:rPr>
          <w:rStyle w:val="aff1"/>
          <w:rFonts w:ascii="Times New Roman" w:hAnsi="Times New Roman"/>
          <w:color w:val="auto"/>
          <w:sz w:val="28"/>
          <w:szCs w:val="28"/>
        </w:rPr>
        <w:t xml:space="preserve">, 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поскольку у обучающегося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</w:t>
      </w:r>
      <w:r w:rsidRPr="00C6295C">
        <w:rPr>
          <w:rFonts w:ascii="Times New Roman" w:hAnsi="Times New Roman" w:cs="Times New Roman"/>
          <w:color w:val="auto"/>
          <w:sz w:val="28"/>
          <w:szCs w:val="28"/>
        </w:rPr>
        <w:t xml:space="preserve">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невозможна.</w:t>
      </w:r>
    </w:p>
    <w:p w:rsidR="00530152" w:rsidRPr="00530152" w:rsidRDefault="00530152" w:rsidP="0053015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Обучающиеся с ЗПР имеют право на прохождение текущей, промежуточной и государственной итоговой аттестации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 в иных формах.</w:t>
      </w:r>
    </w:p>
    <w:p w:rsidR="00530152" w:rsidRPr="00530152" w:rsidRDefault="00530152" w:rsidP="00530152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Специальные условия</w:t>
      </w:r>
      <w:r w:rsidRPr="005301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015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Pr="00530152">
        <w:rPr>
          <w:rFonts w:ascii="Times New Roman" w:hAnsi="Times New Roman" w:cs="Times New Roman"/>
          <w:i/>
          <w:sz w:val="28"/>
          <w:szCs w:val="28"/>
        </w:rPr>
        <w:t>текущей, промежуточной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и </w:t>
      </w:r>
      <w:r w:rsidRPr="00530152">
        <w:rPr>
          <w:rFonts w:ascii="Times New Roman" w:hAnsi="Times New Roman" w:cs="Times New Roman"/>
          <w:i/>
          <w:sz w:val="28"/>
          <w:szCs w:val="28"/>
        </w:rPr>
        <w:t>итоговой</w:t>
      </w:r>
      <w:r w:rsidRPr="00530152">
        <w:rPr>
          <w:rFonts w:ascii="Times New Roman" w:hAnsi="Times New Roman" w:cs="Times New Roman"/>
          <w:sz w:val="28"/>
          <w:szCs w:val="28"/>
        </w:rPr>
        <w:t xml:space="preserve"> (по итогам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530152">
        <w:rPr>
          <w:rFonts w:ascii="Times New Roman" w:hAnsi="Times New Roman" w:cs="Times New Roman"/>
          <w:sz w:val="28"/>
          <w:szCs w:val="28"/>
        </w:rPr>
        <w:t xml:space="preserve">) </w:t>
      </w:r>
      <w:r w:rsidRPr="00530152">
        <w:rPr>
          <w:rFonts w:ascii="Times New Roman" w:hAnsi="Times New Roman" w:cs="Times New Roman"/>
          <w:i/>
          <w:sz w:val="28"/>
          <w:szCs w:val="28"/>
        </w:rPr>
        <w:t xml:space="preserve">аттестации </w:t>
      </w:r>
      <w:r w:rsidRPr="00530152">
        <w:rPr>
          <w:rFonts w:ascii="Times New Roman" w:hAnsi="Times New Roman" w:cs="Times New Roman"/>
          <w:sz w:val="28"/>
          <w:szCs w:val="28"/>
        </w:rPr>
        <w:t>обучающихся с ЗПР включают: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</w:t>
      </w:r>
      <w:r w:rsidRPr="00530152">
        <w:rPr>
          <w:sz w:val="28"/>
          <w:szCs w:val="28"/>
        </w:rPr>
        <w:t>ЗПР;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привычную обстановку в классе (присутствие своего учителя, наличие привычных для обучающихся опор: наглядных схем, шаблонов общего хода выполнения заданий);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присутствие в начале работы этапа общей организации деятельности;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lastRenderedPageBreak/>
        <w:t xml:space="preserve">адаптирование инструкции с учетом особых образовательных потребностей и индивидуальных трудностей обучающихся с </w:t>
      </w:r>
      <w:r w:rsidRPr="00530152">
        <w:rPr>
          <w:sz w:val="28"/>
          <w:szCs w:val="28"/>
        </w:rPr>
        <w:t>ЗПР:</w:t>
      </w:r>
    </w:p>
    <w:p w:rsidR="00530152" w:rsidRPr="00530152" w:rsidRDefault="00530152" w:rsidP="00530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1) упрощение формулировок по грамматическому и семантическому оформлению;</w:t>
      </w:r>
    </w:p>
    <w:p w:rsidR="00530152" w:rsidRPr="00530152" w:rsidRDefault="00530152" w:rsidP="00530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2) упрощение многозвеньевой инструкции посредством деления ее на короткие смысловые единицы, задающие поэтапность (пошаговость) выполнения задания;</w:t>
      </w:r>
    </w:p>
    <w:p w:rsidR="00530152" w:rsidRPr="00530152" w:rsidRDefault="00530152" w:rsidP="005301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152">
        <w:rPr>
          <w:rFonts w:ascii="Times New Roman" w:hAnsi="Times New Roman" w:cs="Times New Roman"/>
          <w:sz w:val="28"/>
          <w:szCs w:val="28"/>
        </w:rPr>
        <w:t>3)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адаптирование текста задания с учетом особых образовательных потребностей и индивидуальных трудностей обучающихся с ЗПР (более крупный шрифт, четкое отграничение одного задания от другого; упрощение формулировок задания по грамматическому и семантическому оформлению и др</w:t>
      </w:r>
      <w:r w:rsidRPr="00530152">
        <w:rPr>
          <w:sz w:val="28"/>
          <w:szCs w:val="28"/>
        </w:rPr>
        <w:t>.);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</w:t>
      </w:r>
      <w:r w:rsidRPr="00530152">
        <w:rPr>
          <w:sz w:val="28"/>
          <w:szCs w:val="28"/>
        </w:rPr>
        <w:t>;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увеличение времени на выполнение заданий</w:t>
      </w:r>
      <w:r w:rsidRPr="00530152">
        <w:rPr>
          <w:sz w:val="28"/>
          <w:szCs w:val="28"/>
        </w:rPr>
        <w:t xml:space="preserve">;  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возможность организации короткого перерыва (10-15 мин) при нарастании в поведении ребенка проявлений утомления, истощения</w:t>
      </w:r>
      <w:r w:rsidRPr="00530152">
        <w:rPr>
          <w:sz w:val="28"/>
          <w:szCs w:val="28"/>
        </w:rPr>
        <w:t xml:space="preserve">; </w:t>
      </w:r>
    </w:p>
    <w:p w:rsidR="00530152" w:rsidRPr="00530152" w:rsidRDefault="00530152" w:rsidP="000C5522">
      <w:pPr>
        <w:pStyle w:val="af2"/>
        <w:numPr>
          <w:ilvl w:val="0"/>
          <w:numId w:val="23"/>
        </w:numPr>
        <w:ind w:left="0" w:firstLine="709"/>
        <w:jc w:val="both"/>
        <w:rPr>
          <w:sz w:val="28"/>
          <w:szCs w:val="28"/>
        </w:rPr>
      </w:pPr>
      <w:r w:rsidRPr="00530152">
        <w:rPr>
          <w:caps w:val="0"/>
          <w:sz w:val="28"/>
          <w:szCs w:val="28"/>
        </w:rPr>
        <w:t>недопустимыми являются негативные реакции со стороны педагога, создание ситуаций, приводящих к эмоциональному травмированию ребенка</w:t>
      </w:r>
      <w:r w:rsidRPr="00530152">
        <w:rPr>
          <w:sz w:val="28"/>
          <w:szCs w:val="28"/>
        </w:rPr>
        <w:t>.</w:t>
      </w:r>
    </w:p>
    <w:p w:rsidR="003014CE" w:rsidRDefault="00133AFF" w:rsidP="003F41A9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33AFF">
        <w:rPr>
          <w:rFonts w:ascii="Times New Roman" w:hAnsi="Times New Roman" w:cs="Times New Roman"/>
          <w:sz w:val="28"/>
          <w:szCs w:val="28"/>
        </w:rPr>
        <w:t xml:space="preserve">истема оценки достижения 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АООП НОО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предусматрива</w:t>
      </w:r>
      <w:r w:rsidR="00B80618">
        <w:rPr>
          <w:rFonts w:ascii="Times New Roman" w:hAnsi="Times New Roman" w:cs="Times New Roman"/>
          <w:sz w:val="28"/>
          <w:szCs w:val="28"/>
        </w:rPr>
        <w:t>ет</w:t>
      </w:r>
      <w:r w:rsidRPr="00133AFF">
        <w:rPr>
          <w:rFonts w:ascii="Times New Roman" w:hAnsi="Times New Roman" w:cs="Times New Roman"/>
          <w:sz w:val="28"/>
          <w:szCs w:val="28"/>
        </w:rPr>
        <w:t xml:space="preserve"> оценку достижени</w:t>
      </w:r>
      <w:r w:rsidR="003F605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AFF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обучающимися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133AFF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работы. </w:t>
      </w:r>
    </w:p>
    <w:p w:rsidR="00576D40" w:rsidRPr="00576D40" w:rsidRDefault="00133AFF" w:rsidP="00B80618">
      <w:pPr>
        <w:tabs>
          <w:tab w:val="left" w:pos="0"/>
          <w:tab w:val="right" w:leader="dot" w:pos="9639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>ценк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76D40" w:rsidRPr="00576D40">
        <w:rPr>
          <w:rFonts w:ascii="Times New Roman" w:hAnsi="Times New Roman" w:cs="Times New Roman"/>
          <w:b/>
          <w:sz w:val="28"/>
          <w:szCs w:val="28"/>
        </w:rPr>
        <w:t xml:space="preserve"> достижения обучающимися с задержкой психического развития планируемых результатов освоения программы коррекционной работы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</w:t>
      </w:r>
      <w:r w:rsidR="00BB55AD">
        <w:rPr>
          <w:rFonts w:ascii="Times New Roman" w:hAnsi="Times New Roman" w:cs="Times New Roman"/>
          <w:sz w:val="28"/>
          <w:szCs w:val="28"/>
        </w:rPr>
        <w:t xml:space="preserve"> </w:t>
      </w:r>
      <w:r w:rsidRPr="00B11FEA">
        <w:rPr>
          <w:rFonts w:ascii="Times New Roman" w:hAnsi="Times New Roman" w:cs="Times New Roman"/>
          <w:sz w:val="28"/>
          <w:szCs w:val="28"/>
        </w:rPr>
        <w:t>осуществляется в полном соответствии с требованиями ФГОС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ОВЗ</w:t>
      </w:r>
      <w:r w:rsidRPr="00B11F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к осуществлению оценки результатов освоения обучающимися </w:t>
      </w:r>
      <w:r w:rsidR="009B3ECE">
        <w:rPr>
          <w:rFonts w:ascii="Times New Roman" w:hAnsi="Times New Roman" w:cs="Times New Roman"/>
          <w:sz w:val="28"/>
          <w:szCs w:val="28"/>
        </w:rPr>
        <w:t xml:space="preserve">с ЗПР </w:t>
      </w:r>
      <w:r w:rsidR="009B3ECE"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работы:</w:t>
      </w:r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дифференциация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 с учетом типологических и индивидуальных особенностей развития и особых образовательных потребностей обучающихся</w:t>
      </w:r>
      <w:r w:rsidR="009B3ECE">
        <w:rPr>
          <w:rFonts w:ascii="Times New Roman" w:hAnsi="Times New Roman" w:cs="Times New Roman"/>
          <w:sz w:val="28"/>
          <w:szCs w:val="28"/>
        </w:rPr>
        <w:t xml:space="preserve"> с ЗПР</w:t>
      </w:r>
      <w:r w:rsidR="009B3ECE" w:rsidRPr="00B11FEA">
        <w:rPr>
          <w:rFonts w:ascii="Times New Roman" w:hAnsi="Times New Roman" w:cs="Times New Roman"/>
          <w:sz w:val="28"/>
          <w:szCs w:val="28"/>
        </w:rPr>
        <w:t>;</w:t>
      </w:r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динамичность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оценки достижений, предполагающей изучение изменений психического и социального развития, индивидуальных способностей и возможностей обучающихся</w:t>
      </w:r>
      <w:r w:rsidR="009B3ECE">
        <w:rPr>
          <w:rFonts w:ascii="Times New Roman" w:hAnsi="Times New Roman" w:cs="Times New Roman"/>
          <w:sz w:val="28"/>
          <w:szCs w:val="28"/>
        </w:rPr>
        <w:t xml:space="preserve"> с ЗПР</w:t>
      </w:r>
      <w:r w:rsidR="009B3ECE" w:rsidRPr="00B11FEA">
        <w:rPr>
          <w:rFonts w:ascii="Times New Roman" w:hAnsi="Times New Roman" w:cs="Times New Roman"/>
          <w:sz w:val="28"/>
          <w:szCs w:val="28"/>
        </w:rPr>
        <w:t>;</w:t>
      </w:r>
    </w:p>
    <w:p w:rsidR="009B3ECE" w:rsidRPr="00B11FEA" w:rsidRDefault="00BB55AD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единство</w:t>
      </w:r>
      <w:r w:rsidR="009B3ECE" w:rsidRPr="00B11FEA">
        <w:rPr>
          <w:rFonts w:ascii="Times New Roman" w:hAnsi="Times New Roman" w:cs="Times New Roman"/>
          <w:sz w:val="28"/>
          <w:szCs w:val="28"/>
        </w:rPr>
        <w:t xml:space="preserve"> параметров, критериев и инструментария оценки достижений в освоении содержания АООП НОО, что сможет обеспечить объективность оценки. </w:t>
      </w:r>
    </w:p>
    <w:p w:rsidR="009B3ECE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Основным объектом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 с ЗПР</w:t>
      </w:r>
      <w:r w:rsidR="0052297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</w:t>
      </w:r>
      <w:r w:rsidRPr="00B11FEA">
        <w:rPr>
          <w:rFonts w:ascii="Times New Roman" w:hAnsi="Times New Roman" w:cs="Times New Roman"/>
          <w:sz w:val="28"/>
          <w:szCs w:val="28"/>
        </w:rPr>
        <w:t xml:space="preserve"> выступает наличие положительной динамики обучающихся в интегративных показателях, отражающих успешность </w:t>
      </w:r>
      <w:r w:rsidR="003A5E34">
        <w:rPr>
          <w:rFonts w:ascii="Times New Roman" w:hAnsi="Times New Roman" w:cs="Times New Roman"/>
          <w:sz w:val="28"/>
          <w:szCs w:val="28"/>
        </w:rPr>
        <w:t xml:space="preserve">достижения образовательных достижений и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преодоления отклонений развития. 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обучающимися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</w:t>
      </w:r>
      <w:r w:rsidR="003A27F4">
        <w:rPr>
          <w:rFonts w:ascii="Times New Roman" w:hAnsi="Times New Roman" w:cs="Times New Roman"/>
          <w:sz w:val="28"/>
          <w:szCs w:val="28"/>
        </w:rPr>
        <w:t>З</w:t>
      </w:r>
      <w:r w:rsidR="00651966">
        <w:rPr>
          <w:rFonts w:ascii="Times New Roman" w:hAnsi="Times New Roman" w:cs="Times New Roman"/>
          <w:sz w:val="28"/>
          <w:szCs w:val="28"/>
        </w:rPr>
        <w:t xml:space="preserve">ПР </w:t>
      </w:r>
      <w:r w:rsidRPr="00B11FEA">
        <w:rPr>
          <w:rFonts w:ascii="Times New Roman" w:hAnsi="Times New Roman" w:cs="Times New Roman"/>
          <w:sz w:val="28"/>
          <w:szCs w:val="28"/>
        </w:rPr>
        <w:t>программы коррекционной работы осуществля</w:t>
      </w:r>
      <w:r w:rsidR="00A43A3C">
        <w:rPr>
          <w:rFonts w:ascii="Times New Roman" w:hAnsi="Times New Roman" w:cs="Times New Roman"/>
          <w:sz w:val="28"/>
          <w:szCs w:val="28"/>
        </w:rPr>
        <w:t>ет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ся с помощью мониторинговых процедур. Мониторинг, обладая такими характеристиками, как непрерывность, диагностичность, научность, информативность, наличие обратной связи, позволяет осуществить не только оценку достижений планируемых результатов освоения </w:t>
      </w:r>
      <w:r w:rsidR="00651966"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B11FEA">
        <w:rPr>
          <w:rFonts w:ascii="Times New Roman" w:hAnsi="Times New Roman" w:cs="Times New Roman"/>
          <w:sz w:val="28"/>
          <w:szCs w:val="28"/>
        </w:rPr>
        <w:lastRenderedPageBreak/>
        <w:t xml:space="preserve">коррекционной работы, но и вносить (в случае необходимости) коррективы </w:t>
      </w:r>
      <w:r>
        <w:rPr>
          <w:rFonts w:ascii="Times New Roman" w:hAnsi="Times New Roman" w:cs="Times New Roman"/>
          <w:sz w:val="28"/>
          <w:szCs w:val="28"/>
        </w:rPr>
        <w:t xml:space="preserve">в ее содержание и организацию.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целях оценки результатов освоения обучающимися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="0052297A">
        <w:rPr>
          <w:rFonts w:ascii="Times New Roman" w:hAnsi="Times New Roman" w:cs="Times New Roman"/>
          <w:sz w:val="28"/>
          <w:szCs w:val="28"/>
        </w:rPr>
        <w:t>используются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52297A">
        <w:rPr>
          <w:rFonts w:ascii="Times New Roman" w:hAnsi="Times New Roman" w:cs="Times New Roman"/>
          <w:sz w:val="28"/>
          <w:szCs w:val="28"/>
        </w:rPr>
        <w:t>три формы мониторинга: стартовая, текущая и финишная диагностика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Стартовая диагностика </w:t>
      </w:r>
      <w:r w:rsidR="0052297A">
        <w:rPr>
          <w:rFonts w:ascii="Times New Roman" w:hAnsi="Times New Roman" w:cs="Times New Roman"/>
          <w:sz w:val="28"/>
          <w:szCs w:val="28"/>
        </w:rPr>
        <w:t>проводится с целью выявления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индивидуальных особых образовательных потребностей и в</w:t>
      </w:r>
      <w:r w:rsidR="0052297A">
        <w:rPr>
          <w:rFonts w:ascii="Times New Roman" w:hAnsi="Times New Roman" w:cs="Times New Roman"/>
          <w:sz w:val="28"/>
          <w:szCs w:val="28"/>
        </w:rPr>
        <w:t>озможностей обучающихся, исходного уровня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развития интегративных показателей, свидетельствующий о степени влияния  нарушений развития на учебно-познавательную дея</w:t>
      </w:r>
      <w:r w:rsidR="00651966">
        <w:rPr>
          <w:rFonts w:ascii="Times New Roman" w:hAnsi="Times New Roman" w:cs="Times New Roman"/>
          <w:sz w:val="28"/>
          <w:szCs w:val="28"/>
        </w:rPr>
        <w:t>тельность и повседневную жизнь</w:t>
      </w:r>
      <w:r w:rsidRPr="00B11FEA">
        <w:rPr>
          <w:rFonts w:ascii="Times New Roman" w:hAnsi="Times New Roman" w:cs="Times New Roman"/>
          <w:sz w:val="28"/>
          <w:szCs w:val="28"/>
        </w:rPr>
        <w:t>.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Текущая диагностика используется для осуществления мониторинга в течение всего времени обучения </w:t>
      </w:r>
      <w:r w:rsidR="00651966">
        <w:rPr>
          <w:rFonts w:ascii="Times New Roman" w:hAnsi="Times New Roman" w:cs="Times New Roman"/>
          <w:sz w:val="28"/>
          <w:szCs w:val="28"/>
        </w:rPr>
        <w:t>обучающегося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начальной ступени образования. </w:t>
      </w:r>
      <w:r w:rsidR="0052297A">
        <w:rPr>
          <w:rFonts w:ascii="Times New Roman" w:hAnsi="Times New Roman" w:cs="Times New Roman"/>
          <w:sz w:val="28"/>
          <w:szCs w:val="28"/>
        </w:rPr>
        <w:t xml:space="preserve">Экспресс-диагностика интегративных показателей </w:t>
      </w:r>
      <w:r w:rsidRPr="00B11FEA">
        <w:rPr>
          <w:rFonts w:ascii="Times New Roman" w:hAnsi="Times New Roman" w:cs="Times New Roman"/>
          <w:sz w:val="28"/>
          <w:szCs w:val="28"/>
        </w:rPr>
        <w:t xml:space="preserve">позволяет судить об успешности (наличие положительной динамики) или неуспешности (отсутствие даже незначительной положительной динамики) обучающихся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>в освоении планируемых результатов овладения программой кор</w:t>
      </w:r>
      <w:r w:rsidR="0052297A">
        <w:rPr>
          <w:rFonts w:ascii="Times New Roman" w:hAnsi="Times New Roman" w:cs="Times New Roman"/>
          <w:sz w:val="28"/>
          <w:szCs w:val="28"/>
        </w:rPr>
        <w:t>рекционной работы. Данные экспре</w:t>
      </w:r>
      <w:r w:rsidRPr="00B11FEA">
        <w:rPr>
          <w:rFonts w:ascii="Times New Roman" w:hAnsi="Times New Roman" w:cs="Times New Roman"/>
          <w:sz w:val="28"/>
          <w:szCs w:val="28"/>
        </w:rPr>
        <w:t xml:space="preserve">сс-диагностики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определенных корректив. 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Целью финишной диагностики, приводящейся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обучающегося </w:t>
      </w:r>
      <w:r w:rsidR="00651966">
        <w:rPr>
          <w:rFonts w:ascii="Times New Roman" w:hAnsi="Times New Roman" w:cs="Times New Roman"/>
          <w:sz w:val="28"/>
          <w:szCs w:val="28"/>
        </w:rPr>
        <w:t xml:space="preserve">с ЗПР </w:t>
      </w:r>
      <w:r w:rsidRPr="00B11FEA">
        <w:rPr>
          <w:rFonts w:ascii="Times New Roman" w:hAnsi="Times New Roman" w:cs="Times New Roman"/>
          <w:sz w:val="28"/>
          <w:szCs w:val="28"/>
        </w:rPr>
        <w:t xml:space="preserve">в соответствии с планируемыми результатами освоения </w:t>
      </w:r>
      <w:r w:rsidR="00651966"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работы.</w:t>
      </w:r>
    </w:p>
    <w:p w:rsidR="009B3ECE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>Организационно-содержательные характеристики стартовой, текущей и фи</w:t>
      </w:r>
      <w:r w:rsidR="0052297A">
        <w:rPr>
          <w:rFonts w:ascii="Times New Roman" w:hAnsi="Times New Roman" w:cs="Times New Roman"/>
          <w:sz w:val="28"/>
          <w:szCs w:val="28"/>
        </w:rPr>
        <w:t>нишной диагностики разрабатываются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с учетом типологических и индивидуальных особенностей обучающихся, их индивидуальных особых образовательных потребностей.</w:t>
      </w:r>
    </w:p>
    <w:p w:rsidR="0051158E" w:rsidRPr="00BE7417" w:rsidRDefault="0051158E" w:rsidP="0051158E">
      <w:pPr>
        <w:tabs>
          <w:tab w:val="right" w:leader="dot" w:pos="932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E7417">
        <w:rPr>
          <w:rFonts w:hAnsi="Times New Roman"/>
          <w:color w:val="auto"/>
          <w:sz w:val="28"/>
          <w:szCs w:val="28"/>
        </w:rPr>
        <w:lastRenderedPageBreak/>
        <w:t>Для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 w:hAnsi="Times New Roman" w:cs="Times New Roman"/>
          <w:color w:val="auto"/>
          <w:sz w:val="28"/>
          <w:szCs w:val="28"/>
        </w:rPr>
        <w:t xml:space="preserve">результатов освоения обучающимися с ЗПР программы коррекционной работы </w:t>
      </w:r>
      <w:r w:rsidRPr="00BE7417">
        <w:rPr>
          <w:rFonts w:asci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используется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="00923C6F" w:rsidRPr="00BE7417">
        <w:rPr>
          <w:rFonts w:ascii="Times New Roman" w:hAnsi="Times New Roman" w:cs="Times New Roman"/>
          <w:color w:val="auto"/>
          <w:sz w:val="28"/>
          <w:szCs w:val="28"/>
        </w:rPr>
        <w:t>метод экспертной оценки, который представляет собой процедуру оценки результатов на основе мнений группы специалистов (экспертов)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Данная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объединяет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всех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участников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образовательного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процесса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тех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кто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обучает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воспитывает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тесно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контактирует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обучающимся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Задачей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такой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экспертной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группы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является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выработка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общей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достижений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обучающегося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сфере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которая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обязательно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включает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мнение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семьи</w:t>
      </w:r>
      <w:r w:rsidRPr="00BE7417">
        <w:rPr>
          <w:rFonts w:ascii="Times New Roman"/>
          <w:color w:val="auto"/>
          <w:sz w:val="28"/>
          <w:szCs w:val="28"/>
        </w:rPr>
        <w:t xml:space="preserve">, </w:t>
      </w:r>
      <w:r w:rsidRPr="00BE7417">
        <w:rPr>
          <w:rFonts w:hAnsi="Times New Roman"/>
          <w:color w:val="auto"/>
          <w:sz w:val="28"/>
          <w:szCs w:val="28"/>
        </w:rPr>
        <w:t>близких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ascii="Times New Roman"/>
          <w:color w:val="auto"/>
          <w:sz w:val="28"/>
          <w:szCs w:val="28"/>
        </w:rPr>
        <w:t xml:space="preserve">. </w:t>
      </w:r>
      <w:r w:rsidRPr="00BE7417">
        <w:rPr>
          <w:rFonts w:hAnsi="Times New Roman"/>
          <w:color w:val="auto"/>
          <w:sz w:val="28"/>
          <w:szCs w:val="28"/>
        </w:rPr>
        <w:t>Основой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оценки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продвижения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ребенка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социальной</w:t>
      </w:r>
      <w:r w:rsidRPr="00BE7417">
        <w:rPr>
          <w:rFonts w:hAnsi="Times New Roman"/>
          <w:color w:val="auto"/>
          <w:sz w:val="28"/>
          <w:szCs w:val="28"/>
        </w:rPr>
        <w:t xml:space="preserve"> (</w:t>
      </w:r>
      <w:r w:rsidRPr="00BE7417">
        <w:rPr>
          <w:rFonts w:hAnsi="Times New Roman"/>
          <w:color w:val="auto"/>
          <w:sz w:val="28"/>
          <w:szCs w:val="28"/>
        </w:rPr>
        <w:t>жизненной</w:t>
      </w:r>
      <w:r w:rsidRPr="00BE7417">
        <w:rPr>
          <w:rFonts w:hAnsi="Times New Roman"/>
          <w:color w:val="auto"/>
          <w:sz w:val="28"/>
          <w:szCs w:val="28"/>
        </w:rPr>
        <w:t xml:space="preserve">) </w:t>
      </w:r>
      <w:r w:rsidRPr="00BE7417">
        <w:rPr>
          <w:rFonts w:hAnsi="Times New Roman"/>
          <w:color w:val="auto"/>
          <w:sz w:val="28"/>
          <w:szCs w:val="28"/>
        </w:rPr>
        <w:t>компетенции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служит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анализ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изменений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его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поведения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повседневной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жизни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ascii="Times New Roman"/>
          <w:color w:val="auto"/>
          <w:sz w:val="28"/>
          <w:szCs w:val="28"/>
        </w:rPr>
        <w:t xml:space="preserve">- </w:t>
      </w:r>
      <w:r w:rsidRPr="00BE7417">
        <w:rPr>
          <w:rFonts w:hAnsi="Times New Roman"/>
          <w:color w:val="auto"/>
          <w:sz w:val="28"/>
          <w:szCs w:val="28"/>
        </w:rPr>
        <w:t>в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школе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и</w:t>
      </w:r>
      <w:r w:rsidRPr="00BE7417">
        <w:rPr>
          <w:rFonts w:hAnsi="Times New Roman"/>
          <w:color w:val="auto"/>
          <w:sz w:val="28"/>
          <w:szCs w:val="28"/>
        </w:rPr>
        <w:t xml:space="preserve"> </w:t>
      </w:r>
      <w:r w:rsidRPr="00BE7417">
        <w:rPr>
          <w:rFonts w:hAnsi="Times New Roman"/>
          <w:color w:val="auto"/>
          <w:sz w:val="28"/>
          <w:szCs w:val="28"/>
        </w:rPr>
        <w:t>дома</w:t>
      </w:r>
      <w:r w:rsidRPr="00BE7417">
        <w:rPr>
          <w:rFonts w:ascii="Times New Roman"/>
          <w:color w:val="auto"/>
          <w:sz w:val="28"/>
          <w:szCs w:val="28"/>
        </w:rPr>
        <w:t>.</w:t>
      </w:r>
    </w:p>
    <w:p w:rsidR="0065640F" w:rsidRPr="00B11FEA" w:rsidRDefault="0065640F" w:rsidP="006564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Для полноты оценки достижений планируемых результатов освоения </w:t>
      </w:r>
      <w:r>
        <w:rPr>
          <w:rFonts w:ascii="Times New Roman" w:hAnsi="Times New Roman" w:cs="Times New Roman"/>
          <w:sz w:val="28"/>
          <w:szCs w:val="28"/>
        </w:rPr>
        <w:t>обучающимися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</w:t>
      </w:r>
      <w:r w:rsidR="00DC2BA3">
        <w:rPr>
          <w:rFonts w:ascii="Times New Roman" w:hAnsi="Times New Roman" w:cs="Times New Roman"/>
          <w:sz w:val="28"/>
          <w:szCs w:val="28"/>
        </w:rPr>
        <w:t xml:space="preserve">программы коррекционной работы </w:t>
      </w:r>
      <w:r w:rsidRPr="00B11FEA">
        <w:rPr>
          <w:rFonts w:ascii="Times New Roman" w:hAnsi="Times New Roman" w:cs="Times New Roman"/>
          <w:sz w:val="28"/>
          <w:szCs w:val="28"/>
        </w:rPr>
        <w:t>учитыва</w:t>
      </w:r>
      <w:r w:rsidR="00DC2BA3">
        <w:rPr>
          <w:rFonts w:ascii="Times New Roman" w:hAnsi="Times New Roman" w:cs="Times New Roman"/>
          <w:sz w:val="28"/>
          <w:szCs w:val="28"/>
        </w:rPr>
        <w:t>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развития на жизнедеятельность обучающихся, проявляется не только в учебно-познавательной деятельности, но и повседневной жизни. </w:t>
      </w:r>
    </w:p>
    <w:p w:rsidR="009B3ECE" w:rsidRPr="00B11FEA" w:rsidRDefault="009B3ECE" w:rsidP="009B3ECE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1FEA">
        <w:rPr>
          <w:rFonts w:ascii="Times New Roman" w:hAnsi="Times New Roman" w:cs="Times New Roman"/>
          <w:sz w:val="28"/>
          <w:szCs w:val="28"/>
        </w:rPr>
        <w:t xml:space="preserve"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</w:t>
      </w:r>
      <w:r w:rsidR="009C041A">
        <w:rPr>
          <w:rFonts w:ascii="Times New Roman" w:hAnsi="Times New Roman" w:cs="Times New Roman"/>
          <w:sz w:val="28"/>
          <w:szCs w:val="28"/>
        </w:rPr>
        <w:t>ребёнок направляется</w:t>
      </w:r>
      <w:r w:rsidRPr="00B11FEA">
        <w:rPr>
          <w:rFonts w:ascii="Times New Roman" w:hAnsi="Times New Roman" w:cs="Times New Roman"/>
          <w:sz w:val="28"/>
          <w:szCs w:val="28"/>
        </w:rPr>
        <w:t xml:space="preserve"> на расширенное психолого-медико-педагогическое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BF6A01" w:rsidRPr="00D2036F" w:rsidRDefault="00BF6A01" w:rsidP="00BF6A0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907752" w:rsidRPr="00156537" w:rsidRDefault="004638B4" w:rsidP="00B65283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" w:name="_Toc415833118"/>
      <w:r>
        <w:rPr>
          <w:rFonts w:ascii="Times New Roman" w:hAnsi="Times New Roman" w:cs="Times New Roman"/>
          <w:b/>
          <w:sz w:val="28"/>
          <w:szCs w:val="28"/>
        </w:rPr>
        <w:t>2.</w:t>
      </w:r>
      <w:r w:rsidR="00156537" w:rsidRPr="00156537">
        <w:rPr>
          <w:rFonts w:ascii="Times New Roman" w:hAnsi="Times New Roman" w:cs="Times New Roman"/>
          <w:b/>
          <w:sz w:val="28"/>
          <w:szCs w:val="28"/>
        </w:rPr>
        <w:t xml:space="preserve"> Содержательный раздел</w:t>
      </w:r>
      <w:bookmarkEnd w:id="6"/>
    </w:p>
    <w:p w:rsidR="00D470D4" w:rsidRDefault="00E55EFD" w:rsidP="00993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lastRenderedPageBreak/>
        <w:t>Программа формирования универсальных учебных действий</w:t>
      </w:r>
      <w:r w:rsidR="000F1E90"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E90"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="000F1E90"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="000F1E90"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 w:rsidR="000F1E90"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0D4" w:rsidRDefault="000F1E90" w:rsidP="000F1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EFD" w:rsidRPr="00D470D4">
        <w:rPr>
          <w:rFonts w:ascii="Times New Roman" w:hAnsi="Times New Roman" w:cs="Times New Roman"/>
          <w:sz w:val="28"/>
          <w:szCs w:val="28"/>
        </w:rPr>
        <w:t xml:space="preserve">рограмма духовно-нравственного развития, воспитания обучающихся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0D4" w:rsidRDefault="000F1E90" w:rsidP="000F1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EFD" w:rsidRPr="00D470D4">
        <w:rPr>
          <w:rFonts w:ascii="Times New Roman" w:hAnsi="Times New Roman" w:cs="Times New Roman"/>
          <w:sz w:val="28"/>
          <w:szCs w:val="28"/>
        </w:rPr>
        <w:t>рограмма формирования экологической культуры, здорового и безопасного образа жизни</w:t>
      </w:r>
      <w:r w:rsidRPr="000F1E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E90" w:rsidRDefault="000F1E90" w:rsidP="000F1E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EFD" w:rsidRPr="00986560" w:rsidRDefault="00A60B65" w:rsidP="00840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О</w:t>
        </w:r>
        <w:r w:rsidR="00986560"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сновная о</w:t>
        </w:r>
        <w:r w:rsidRPr="00986560">
          <w:rPr>
            <w:rStyle w:val="aff8"/>
            <w:rFonts w:ascii="Times New Roman" w:hAnsi="Times New Roman" w:cs="Times New Roman"/>
            <w:color w:val="FFA500"/>
            <w:sz w:val="28"/>
            <w:szCs w:val="28"/>
            <w:u w:val="single"/>
            <w:shd w:val="clear" w:color="auto" w:fill="FFFFFF"/>
          </w:rPr>
          <w:t>бразовательная программа начального общего образования</w:t>
        </w:r>
      </w:hyperlink>
    </w:p>
    <w:p w:rsidR="009932B2" w:rsidRDefault="009932B2" w:rsidP="00993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470D4">
        <w:rPr>
          <w:rFonts w:ascii="Times New Roman" w:hAnsi="Times New Roman" w:cs="Times New Roman"/>
          <w:sz w:val="28"/>
          <w:szCs w:val="28"/>
        </w:rPr>
        <w:t xml:space="preserve">рограмма отдельных учебных предметов и курсов внеурочной деятельности </w:t>
      </w:r>
      <w:r>
        <w:rPr>
          <w:rFonts w:ascii="Times New Roman" w:eastAsia="Times New Roman" w:hAnsi="Times New Roman" w:cs="Times New Roman"/>
          <w:sz w:val="28"/>
          <w:szCs w:val="28"/>
        </w:rPr>
        <w:t>соответствуе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т ООП НОО </w:t>
      </w:r>
      <w:r w:rsidR="00E3276D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Pr="00D470D4">
        <w:rPr>
          <w:rFonts w:ascii="Times New Roman" w:eastAsia="Times New Roman" w:hAnsi="Times New Roman" w:cs="Times New Roman"/>
          <w:sz w:val="28"/>
          <w:szCs w:val="28"/>
        </w:rPr>
        <w:t xml:space="preserve"> СШ 141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470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DAB" w:rsidRPr="00840B1F" w:rsidRDefault="004B1DAB" w:rsidP="00840B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0D4">
        <w:rPr>
          <w:rFonts w:ascii="Times New Roman" w:hAnsi="Times New Roman" w:cs="Times New Roman"/>
          <w:sz w:val="28"/>
          <w:szCs w:val="28"/>
        </w:rPr>
        <w:t>Рабочие программы.</w:t>
      </w:r>
      <w:r w:rsidR="00203C36">
        <w:rPr>
          <w:rFonts w:ascii="Times New Roman" w:hAnsi="Times New Roman" w:cs="Times New Roman"/>
          <w:sz w:val="28"/>
          <w:szCs w:val="28"/>
        </w:rPr>
        <w:t xml:space="preserve">   </w:t>
      </w:r>
      <w:r w:rsidR="000F1E90" w:rsidRPr="000F1E90">
        <w:rPr>
          <w:rFonts w:ascii="Times New Roman" w:hAnsi="Times New Roman" w:cs="Times New Roman"/>
          <w:sz w:val="28"/>
          <w:szCs w:val="28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2" o:title=""/>
          </v:shape>
          <o:OLEObject Type="Embed" ProgID="Package" ShapeID="_x0000_i1025" DrawAspect="Content" ObjectID="_1665750223" r:id="rId13"/>
        </w:object>
      </w:r>
    </w:p>
    <w:p w:rsidR="00907752" w:rsidRPr="005B0956" w:rsidRDefault="001001F7" w:rsidP="005252CB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7" w:name="_Toc415833119"/>
      <w:r>
        <w:rPr>
          <w:rFonts w:ascii="Times New Roman" w:hAnsi="Times New Roman" w:cs="Times New Roman"/>
          <w:b/>
          <w:sz w:val="28"/>
          <w:szCs w:val="28"/>
        </w:rPr>
        <w:t>2.1</w:t>
      </w:r>
      <w:r w:rsidR="005B0956" w:rsidRPr="005B0956">
        <w:rPr>
          <w:rFonts w:ascii="Times New Roman" w:hAnsi="Times New Roman" w:cs="Times New Roman"/>
          <w:b/>
          <w:sz w:val="28"/>
          <w:szCs w:val="28"/>
        </w:rPr>
        <w:t>. Направление и содержание программы коррекционной работы</w:t>
      </w:r>
      <w:bookmarkEnd w:id="7"/>
    </w:p>
    <w:p w:rsidR="007B3FB1" w:rsidRDefault="007B3FB1" w:rsidP="003737F1">
      <w:pPr>
        <w:tabs>
          <w:tab w:val="left" w:pos="0"/>
          <w:tab w:val="right" w:leader="dot" w:pos="9639"/>
        </w:tabs>
        <w:spacing w:after="0" w:line="360" w:lineRule="auto"/>
        <w:ind w:firstLine="658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bCs/>
          <w:sz w:val="28"/>
          <w:szCs w:val="28"/>
        </w:rPr>
        <w:t>Программа коррекционной работы</w:t>
      </w:r>
      <w:r w:rsidRPr="00F03F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9C041A"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Pr="00F03F14">
        <w:rPr>
          <w:rFonts w:ascii="Times New Roman" w:hAnsi="Times New Roman" w:cs="Times New Roman"/>
          <w:sz w:val="28"/>
          <w:szCs w:val="28"/>
        </w:rPr>
        <w:t>индивидуализацию специального сопровождения обучающегося с ЗПР.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программы 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>коррекционно</w:t>
      </w:r>
      <w:r>
        <w:rPr>
          <w:rFonts w:ascii="Times New Roman" w:hAnsi="Times New Roman" w:cs="Times New Roman"/>
          <w:bCs/>
          <w:iCs/>
          <w:sz w:val="28"/>
          <w:szCs w:val="28"/>
        </w:rPr>
        <w:t>й</w:t>
      </w:r>
      <w:r w:rsidRPr="00A336DF">
        <w:rPr>
          <w:rFonts w:ascii="Times New Roman" w:hAnsi="Times New Roman" w:cs="Times New Roman"/>
          <w:bCs/>
          <w:iCs/>
          <w:sz w:val="28"/>
          <w:szCs w:val="28"/>
        </w:rPr>
        <w:t xml:space="preserve"> работы для каждого обучающегося</w:t>
      </w:r>
      <w:r w:rsidRPr="00A336DF">
        <w:rPr>
          <w:rFonts w:ascii="Times New Roman" w:hAnsi="Times New Roman" w:cs="Times New Roman"/>
          <w:sz w:val="28"/>
          <w:szCs w:val="28"/>
        </w:rPr>
        <w:t xml:space="preserve"> определяется с учетом его особых образовательных потребно</w:t>
      </w:r>
      <w:r>
        <w:rPr>
          <w:rFonts w:ascii="Times New Roman" w:hAnsi="Times New Roman" w:cs="Times New Roman"/>
          <w:sz w:val="28"/>
          <w:szCs w:val="28"/>
        </w:rPr>
        <w:t>стей на основе рекомендаций ПМПК, индивидуальной программы реабилитации</w:t>
      </w:r>
      <w:r w:rsidRPr="00A336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5251" w:rsidRDefault="00565251" w:rsidP="00565251">
      <w:pPr>
        <w:pStyle w:val="14TexstOSNOVA1012"/>
        <w:spacing w:line="360" w:lineRule="auto"/>
        <w:ind w:firstLine="709"/>
        <w:rPr>
          <w:rFonts w:ascii="Times New Roman" w:hAnsi="Times New Roman" w:cs="Times New Roman"/>
          <w:color w:val="auto"/>
          <w:kern w:val="2"/>
          <w:sz w:val="28"/>
          <w:szCs w:val="28"/>
        </w:rPr>
      </w:pP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Целью программы коррекционной работы в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соответствии с требованиями ФГОС НОО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обучающихся с ОВЗ 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выступает создание системы комплексной помощи обучающимся с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ЗПР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в освоении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АООП НОО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, коррекция недостатков в физическом 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и (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>или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>)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психическом</w:t>
      </w:r>
      <w:r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и</w:t>
      </w:r>
      <w:r w:rsidRPr="00FC2E21">
        <w:rPr>
          <w:rFonts w:ascii="Times New Roman" w:hAnsi="Times New Roman" w:cs="Times New Roman"/>
          <w:color w:val="auto"/>
          <w:kern w:val="2"/>
          <w:sz w:val="28"/>
          <w:szCs w:val="28"/>
        </w:rPr>
        <w:t xml:space="preserve"> речевом развитии обучающихся, их социальная адаптация.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 реализации программы коррекционной работы: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сбора и анализа информации (информационно-аналитическая деятельность).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планирования, организации, координации (организационно-исполнительская деятельность).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организация образовательной деятельности коррекционно-развивающей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</w:t>
      </w:r>
    </w:p>
    <w:p w:rsidR="0072326A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диагностики коррекционно-развивающей образовательной среды (контрольно-диагностическая деятельность). 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</w:t>
      </w:r>
    </w:p>
    <w:p w:rsidR="0072326A" w:rsidRPr="00A73953" w:rsidRDefault="0072326A" w:rsidP="0072326A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регуляции и корректировки (регулятивно-корректировочная деятельность). </w:t>
      </w:r>
    </w:p>
    <w:p w:rsidR="00BC2F44" w:rsidRDefault="0072326A" w:rsidP="00BC2F44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9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</w:t>
      </w:r>
    </w:p>
    <w:p w:rsidR="003A3951" w:rsidRPr="00BC2F44" w:rsidRDefault="00BA23F7" w:rsidP="00BC2F44">
      <w:pPr>
        <w:shd w:val="clear" w:color="auto" w:fill="FFFFFF"/>
        <w:spacing w:after="0" w:line="360" w:lineRule="auto"/>
        <w:ind w:left="-14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Реализация </w:t>
      </w:r>
      <w:r w:rsidR="003A3951" w:rsidRPr="00010667">
        <w:rPr>
          <w:rFonts w:ascii="Times New Roman" w:hAnsi="Times New Roman"/>
          <w:bCs/>
          <w:sz w:val="28"/>
          <w:szCs w:val="28"/>
        </w:rPr>
        <w:t>программы коррекционной работы  осуще</w:t>
      </w:r>
      <w:r>
        <w:rPr>
          <w:rFonts w:ascii="Times New Roman" w:hAnsi="Times New Roman"/>
          <w:bCs/>
          <w:sz w:val="28"/>
          <w:szCs w:val="28"/>
        </w:rPr>
        <w:t>ствляе</w:t>
      </w:r>
      <w:r w:rsidR="003A3951" w:rsidRPr="00010667">
        <w:rPr>
          <w:rFonts w:ascii="Times New Roman" w:hAnsi="Times New Roman"/>
          <w:bCs/>
          <w:sz w:val="28"/>
          <w:szCs w:val="28"/>
        </w:rPr>
        <w:t>тся во внеурочное время. Объем и содержание определяются в зависимости от образовательных потребностей обучающихся.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Программа коррекционной работы</w:t>
      </w:r>
      <w:r w:rsidRPr="00F03F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03F14">
        <w:rPr>
          <w:rFonts w:ascii="Times New Roman" w:hAnsi="Times New Roman" w:cs="Times New Roman"/>
          <w:sz w:val="28"/>
          <w:szCs w:val="28"/>
        </w:rPr>
        <w:t>обеспечива</w:t>
      </w:r>
      <w:r w:rsidR="00565251">
        <w:rPr>
          <w:rFonts w:ascii="Times New Roman" w:hAnsi="Times New Roman" w:cs="Times New Roman"/>
          <w:sz w:val="28"/>
          <w:szCs w:val="28"/>
        </w:rPr>
        <w:t>ет</w:t>
      </w:r>
      <w:r w:rsidRPr="00F03F14">
        <w:rPr>
          <w:rFonts w:ascii="Times New Roman" w:hAnsi="Times New Roman" w:cs="Times New Roman"/>
          <w:sz w:val="28"/>
          <w:szCs w:val="28"/>
        </w:rPr>
        <w:t>: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lastRenderedPageBreak/>
        <w:t>выявление особых образовательных потребностей обучающихся с ЗПР, обусловленных недостатками в их физическом и (или) психическом развитии;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создание адекватных условий для реализации особых образовательных потребностей обучающихся с ЗПР;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осуществление индивидуально-ориентированного психолого-медико-педагогического сопровождения обучающихся с ЗПР с учетом их особых образовательных потребностей;</w:t>
      </w:r>
    </w:p>
    <w:p w:rsid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оказание помощи в освоении обучающимися с ЗПР АООП НОО;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возможность развития коммуникации, социальных и бытовых навыков, адекватного учебного поведения, взаимодействия со взрослыми и детьми, формированию представлений об окружающем мире и собственных возможностях.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</w:t>
      </w:r>
      <w:r w:rsidR="009C041A">
        <w:rPr>
          <w:rFonts w:ascii="Times New Roman" w:hAnsi="Times New Roman" w:cs="Times New Roman"/>
          <w:sz w:val="28"/>
          <w:szCs w:val="28"/>
        </w:rPr>
        <w:t>содержит</w:t>
      </w:r>
      <w:r w:rsidRPr="00F03F14">
        <w:rPr>
          <w:rFonts w:ascii="Times New Roman" w:hAnsi="Times New Roman" w:cs="Times New Roman"/>
          <w:sz w:val="28"/>
          <w:szCs w:val="28"/>
        </w:rPr>
        <w:t>: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03F14">
        <w:rPr>
          <w:rFonts w:ascii="Times New Roman" w:hAnsi="Times New Roman" w:cs="Times New Roman"/>
          <w:sz w:val="28"/>
          <w:szCs w:val="28"/>
        </w:rPr>
        <w:t>перечень, содержание и план реализации коррекционно-развивающих занятий, обеспечивающих удовлетворение особых образовательных потребностей обучающихся с ЗПР, и освоение ими АООП НОО</w:t>
      </w:r>
      <w:r w:rsidR="003F5085">
        <w:rPr>
          <w:rFonts w:ascii="Times New Roman" w:hAnsi="Times New Roman" w:cs="Times New Roman"/>
          <w:sz w:val="28"/>
          <w:szCs w:val="28"/>
        </w:rPr>
        <w:t xml:space="preserve"> в соответствии с рекомендациями ПМПК</w:t>
      </w:r>
      <w:r w:rsidRPr="00F03F14">
        <w:rPr>
          <w:rFonts w:ascii="Times New Roman" w:hAnsi="Times New Roman" w:cs="Times New Roman"/>
          <w:sz w:val="28"/>
          <w:szCs w:val="28"/>
        </w:rPr>
        <w:t>;</w:t>
      </w: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систему комплексного психолого-медико-педагогического и социального сопровождения обучающихся с ЗПР в условиях образовательного процесса, включающего психолого-медико-педагогическое обследование обучающихся с целью выявления особых образовательных потребностей обучающихся, мониторинг динамики развития и успешности в освоении АООП НОО</w:t>
      </w:r>
      <w:r w:rsidRPr="00F03F14">
        <w:rPr>
          <w:rFonts w:ascii="Times New Roman" w:hAnsi="Times New Roman" w:cs="Times New Roman"/>
          <w:sz w:val="28"/>
          <w:szCs w:val="28"/>
        </w:rPr>
        <w:t>, корректировку коррекционных мероприятий;</w:t>
      </w:r>
    </w:p>
    <w:p w:rsidR="00F03F14" w:rsidRP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механизм взаимодействия в разработке и реализации коррекционных мероприятий педагогов, специалистов в области коррекционной педагогики и психологии, медицинских работников организации и других организаций, специализирующихся в области </w:t>
      </w:r>
      <w:r w:rsidRPr="00F03F14">
        <w:rPr>
          <w:rFonts w:ascii="Times New Roman" w:hAnsi="Times New Roman" w:cs="Times New Roman"/>
          <w:sz w:val="28"/>
          <w:szCs w:val="28"/>
        </w:rPr>
        <w:lastRenderedPageBreak/>
        <w:t>семьи и других институтов общества, который должен обеспечиваться в единстве урочной, внеурочной и внешкольной деятельности;</w:t>
      </w:r>
    </w:p>
    <w:p w:rsidR="00F03F14" w:rsidRDefault="00F03F14" w:rsidP="00F03F14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планируемые результаты коррекционной работы.</w:t>
      </w:r>
    </w:p>
    <w:p w:rsidR="005907AE" w:rsidRPr="009433D8" w:rsidRDefault="00ED4E89" w:rsidP="005907AE">
      <w:pPr>
        <w:pStyle w:val="af"/>
        <w:spacing w:line="360" w:lineRule="auto"/>
        <w:ind w:firstLine="45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pacing w:val="2"/>
          <w:sz w:val="28"/>
          <w:szCs w:val="28"/>
        </w:rPr>
        <w:t>Н</w:t>
      </w:r>
      <w:r w:rsidR="005907AE" w:rsidRPr="009433D8">
        <w:rPr>
          <w:rFonts w:ascii="Times New Roman" w:hAnsi="Times New Roman"/>
          <w:color w:val="auto"/>
          <w:spacing w:val="2"/>
          <w:sz w:val="28"/>
          <w:szCs w:val="28"/>
        </w:rPr>
        <w:t>а</w:t>
      </w:r>
      <w:r w:rsidR="005907AE" w:rsidRPr="009433D8">
        <w:rPr>
          <w:rFonts w:ascii="Times New Roman" w:hAnsi="Times New Roman"/>
          <w:color w:val="auto"/>
          <w:sz w:val="28"/>
          <w:szCs w:val="28"/>
        </w:rPr>
        <w:t>правления</w:t>
      </w:r>
      <w:r w:rsidRPr="00ED4E8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9433D8">
        <w:rPr>
          <w:rFonts w:ascii="Times New Roman" w:hAnsi="Times New Roman"/>
          <w:color w:val="auto"/>
          <w:sz w:val="28"/>
          <w:szCs w:val="28"/>
        </w:rPr>
        <w:t>коррекционной работы</w:t>
      </w:r>
      <w:r w:rsidR="005907AE" w:rsidRPr="009433D8">
        <w:rPr>
          <w:rFonts w:ascii="Times New Roman" w:hAnsi="Times New Roman"/>
          <w:color w:val="auto"/>
          <w:sz w:val="28"/>
          <w:szCs w:val="28"/>
        </w:rPr>
        <w:t>, отражающие её основное содержание:</w:t>
      </w:r>
    </w:p>
    <w:p w:rsidR="005907AE" w:rsidRPr="009433D8" w:rsidRDefault="005907AE" w:rsidP="005907AE">
      <w:pPr>
        <w:pStyle w:val="21"/>
      </w:pPr>
      <w:r w:rsidRPr="009433D8">
        <w:rPr>
          <w:iCs/>
          <w:spacing w:val="2"/>
        </w:rPr>
        <w:t>диагностическая работа,</w:t>
      </w:r>
      <w:r w:rsidRPr="009433D8">
        <w:rPr>
          <w:spacing w:val="2"/>
        </w:rPr>
        <w:t xml:space="preserve"> обеспечивающая </w:t>
      </w:r>
      <w:r w:rsidRPr="009433D8">
        <w:t>проведение комплексного обследования обучающихся с ЗПР и подготовку ре</w:t>
      </w:r>
      <w:r w:rsidRPr="009433D8">
        <w:rPr>
          <w:spacing w:val="2"/>
        </w:rPr>
        <w:t>комендаций по оказанию им психолого­медико­педагогиче</w:t>
      </w:r>
      <w:r w:rsidRPr="009433D8">
        <w:t>ской помощи;</w:t>
      </w:r>
    </w:p>
    <w:p w:rsidR="005907AE" w:rsidRPr="009433D8" w:rsidRDefault="005907AE" w:rsidP="005907AE">
      <w:pPr>
        <w:pStyle w:val="21"/>
      </w:pPr>
      <w:r w:rsidRPr="009433D8">
        <w:rPr>
          <w:iCs/>
        </w:rPr>
        <w:t>коррекционно­развивающая работа,</w:t>
      </w:r>
      <w:r w:rsidRPr="009433D8">
        <w:t xml:space="preserve">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ЗПР; </w:t>
      </w:r>
    </w:p>
    <w:p w:rsidR="005907AE" w:rsidRPr="009433D8" w:rsidRDefault="005907AE" w:rsidP="005907AE">
      <w:pPr>
        <w:pStyle w:val="21"/>
        <w:rPr>
          <w:spacing w:val="-2"/>
        </w:rPr>
      </w:pPr>
      <w:r w:rsidRPr="009433D8">
        <w:rPr>
          <w:iCs/>
          <w:spacing w:val="2"/>
        </w:rPr>
        <w:t>консультативная работа,</w:t>
      </w:r>
      <w:r w:rsidRPr="009433D8">
        <w:rPr>
          <w:spacing w:val="2"/>
        </w:rPr>
        <w:t xml:space="preserve"> обеспечивающая непрерывность специального сопровождения обучающихся с ЗПР и их семей по вопросам реализации </w:t>
      </w:r>
      <w:r w:rsidRPr="009433D8">
        <w:t>дифференцированных психолого­педагогических условий об</w:t>
      </w:r>
      <w:r w:rsidRPr="009433D8">
        <w:rPr>
          <w:spacing w:val="-2"/>
        </w:rPr>
        <w:t>учения, воспитания, коррекции, развития и социализации;</w:t>
      </w:r>
    </w:p>
    <w:p w:rsidR="005907AE" w:rsidRPr="009433D8" w:rsidRDefault="005907AE" w:rsidP="005907AE">
      <w:pPr>
        <w:pStyle w:val="21"/>
      </w:pPr>
      <w:r w:rsidRPr="009433D8">
        <w:rPr>
          <w:iCs/>
          <w:spacing w:val="2"/>
        </w:rPr>
        <w:t>информационно­просветительская работа,</w:t>
      </w:r>
      <w:r w:rsidRPr="009433D8">
        <w:rPr>
          <w:spacing w:val="2"/>
        </w:rPr>
        <w:t xml:space="preserve"> направленная на разъяснительную деятельность по вопросам, связанным </w:t>
      </w:r>
      <w:r w:rsidRPr="009433D8">
        <w:t>с особенностями образовательного процесса для обучающихся с ЗПР, со всеми участниками образовательных отношений — обучающимися, их родителями (законными представителями), педагогическими работниками.</w:t>
      </w:r>
    </w:p>
    <w:p w:rsidR="0065640F" w:rsidRPr="009433D8" w:rsidRDefault="0065640F" w:rsidP="006564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hAnsi="Times New Roman"/>
          <w:color w:val="auto"/>
          <w:sz w:val="28"/>
          <w:szCs w:val="28"/>
        </w:rPr>
        <w:t>Коррекционная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работа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включа</w:t>
      </w:r>
      <w:r w:rsidR="00EC6810">
        <w:rPr>
          <w:rFonts w:hAnsi="Times New Roman"/>
          <w:color w:val="auto"/>
          <w:sz w:val="28"/>
          <w:szCs w:val="28"/>
        </w:rPr>
        <w:t>ет</w:t>
      </w:r>
      <w:r w:rsidR="00EC6810">
        <w:rPr>
          <w:rFonts w:hAnsi="Times New Roman"/>
          <w:color w:val="auto"/>
          <w:sz w:val="28"/>
          <w:szCs w:val="28"/>
        </w:rPr>
        <w:t xml:space="preserve"> </w:t>
      </w:r>
      <w:r w:rsidR="00EC6810">
        <w:rPr>
          <w:rFonts w:hAnsi="Times New Roman"/>
          <w:color w:val="auto"/>
          <w:sz w:val="28"/>
          <w:szCs w:val="28"/>
        </w:rPr>
        <w:t>в</w:t>
      </w:r>
      <w:r w:rsidR="00EC6810">
        <w:rPr>
          <w:rFonts w:hAnsi="Times New Roman"/>
          <w:color w:val="auto"/>
          <w:sz w:val="28"/>
          <w:szCs w:val="28"/>
        </w:rPr>
        <w:t xml:space="preserve"> </w:t>
      </w:r>
      <w:r w:rsidR="00EC6810">
        <w:rPr>
          <w:rFonts w:hAnsi="Times New Roman"/>
          <w:color w:val="auto"/>
          <w:sz w:val="28"/>
          <w:szCs w:val="28"/>
        </w:rPr>
        <w:t>себя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систематическое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психолого</w:t>
      </w:r>
      <w:r w:rsidRPr="009433D8">
        <w:rPr>
          <w:rFonts w:ascii="Times New Roman"/>
          <w:color w:val="auto"/>
          <w:sz w:val="28"/>
          <w:szCs w:val="28"/>
        </w:rPr>
        <w:t xml:space="preserve">- </w:t>
      </w:r>
      <w:r w:rsidRPr="009433D8">
        <w:rPr>
          <w:rFonts w:hAnsi="Times New Roman"/>
          <w:color w:val="auto"/>
          <w:sz w:val="28"/>
          <w:szCs w:val="28"/>
        </w:rPr>
        <w:t>педагогическое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наблюдение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учебной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внеурочной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деятельности</w:t>
      </w:r>
      <w:r w:rsidR="00C91D8C" w:rsidRPr="009433D8">
        <w:rPr>
          <w:rFonts w:hAnsi="Times New Roman"/>
          <w:color w:val="auto"/>
          <w:sz w:val="28"/>
          <w:szCs w:val="28"/>
        </w:rPr>
        <w:t>,</w:t>
      </w:r>
      <w:r w:rsidRPr="009433D8">
        <w:rPr>
          <w:rFonts w:asci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разработку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реализацию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индивидуального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маршрута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комплексного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психолого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–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педагогического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сопровождения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каждого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обучающегося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ЗПР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основе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психолого</w:t>
      </w:r>
      <w:r w:rsidRPr="009433D8">
        <w:rPr>
          <w:rFonts w:ascii="Times New Roman"/>
          <w:color w:val="auto"/>
          <w:sz w:val="28"/>
          <w:szCs w:val="28"/>
        </w:rPr>
        <w:t>-</w:t>
      </w:r>
      <w:r w:rsidRPr="009433D8">
        <w:rPr>
          <w:rFonts w:hAnsi="Times New Roman"/>
          <w:color w:val="auto"/>
          <w:sz w:val="28"/>
          <w:szCs w:val="28"/>
        </w:rPr>
        <w:t>педагогической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характеристики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составленной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по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результатам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изучения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его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особенностей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возможностей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развития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выявления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трудностей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овладении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lastRenderedPageBreak/>
        <w:t>содержанием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начального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общего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образования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особенностей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личностного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развития</w:t>
      </w:r>
      <w:r w:rsidRPr="009433D8">
        <w:rPr>
          <w:rFonts w:ascii="Times New Roman"/>
          <w:color w:val="auto"/>
          <w:sz w:val="28"/>
          <w:szCs w:val="28"/>
        </w:rPr>
        <w:t xml:space="preserve">, </w:t>
      </w:r>
      <w:r w:rsidRPr="009433D8">
        <w:rPr>
          <w:rFonts w:hAnsi="Times New Roman"/>
          <w:color w:val="auto"/>
          <w:sz w:val="28"/>
          <w:szCs w:val="28"/>
        </w:rPr>
        <w:t>межличностного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взаимодействия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с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детьми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взрослыми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и</w:t>
      </w:r>
      <w:r w:rsidRPr="009433D8">
        <w:rPr>
          <w:rFonts w:hAnsi="Times New Roman"/>
          <w:color w:val="auto"/>
          <w:sz w:val="28"/>
          <w:szCs w:val="28"/>
        </w:rPr>
        <w:t xml:space="preserve"> </w:t>
      </w:r>
      <w:r w:rsidRPr="009433D8">
        <w:rPr>
          <w:rFonts w:hAnsi="Times New Roman"/>
          <w:color w:val="auto"/>
          <w:sz w:val="28"/>
          <w:szCs w:val="28"/>
        </w:rPr>
        <w:t>др</w:t>
      </w:r>
      <w:r w:rsidRPr="009433D8">
        <w:rPr>
          <w:rFonts w:ascii="Times New Roman"/>
          <w:color w:val="auto"/>
          <w:sz w:val="28"/>
          <w:szCs w:val="28"/>
        </w:rPr>
        <w:t>.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>Основными направлениями в коррекционно</w:t>
      </w:r>
      <w:r w:rsidR="0065640F" w:rsidRPr="009433D8"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 работе являются: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коррекционная помощь в овладении базовым содержанием обучения;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развитие эмоционально-личностной сферы и коррекция ее недостатков;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развитие познавательной деятельности и целенаправленное формирование высших психических функций; развитие </w:t>
      </w:r>
      <w:r w:rsidRPr="009433D8">
        <w:rPr>
          <w:rFonts w:ascii="Times New Roman" w:hAnsi="Times New Roman"/>
          <w:color w:val="auto"/>
          <w:sz w:val="28"/>
          <w:szCs w:val="28"/>
        </w:rPr>
        <w:t>зрительно-моторной координации;</w:t>
      </w: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C6810" w:rsidRDefault="005907AE" w:rsidP="005907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 xml:space="preserve">формирование произвольной регуляции деятельности и поведения; </w:t>
      </w:r>
    </w:p>
    <w:p w:rsidR="00E67DFB" w:rsidRDefault="005907AE" w:rsidP="00E67D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33D8">
        <w:rPr>
          <w:rFonts w:ascii="Times New Roman" w:hAnsi="Times New Roman" w:cs="Times New Roman"/>
          <w:color w:val="auto"/>
          <w:sz w:val="28"/>
          <w:szCs w:val="28"/>
        </w:rPr>
        <w:t>коррекция нарушений устной и письменной речи; обеспечение ребенку успеха в различных видах деятельности с целью предупреждения негативного отношения к учёбе, ситуации школьного обучения в целом, повышения мотивации к школьному обучению.</w:t>
      </w:r>
    </w:p>
    <w:p w:rsidR="00E67DFB" w:rsidRPr="009433D8" w:rsidRDefault="00E67DFB" w:rsidP="00E67D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67DFB">
        <w:rPr>
          <w:rFonts w:ascii="Times New Roman" w:hAnsi="Times New Roman" w:cs="Times New Roman"/>
          <w:color w:val="auto"/>
          <w:sz w:val="28"/>
          <w:szCs w:val="28"/>
        </w:rPr>
        <w:t>Реализация указанных направлений по системному сопровождению (специальной поддержке)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 xml:space="preserve">обучающихся с </w:t>
      </w:r>
      <w:r>
        <w:rPr>
          <w:rFonts w:ascii="Times New Roman" w:hAnsi="Times New Roman" w:cs="Times New Roman"/>
          <w:color w:val="auto"/>
          <w:sz w:val="28"/>
          <w:szCs w:val="28"/>
        </w:rPr>
        <w:t>ЗПР обеспечивается наличием в ш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коле специалистов разного профиля (педагогов-психологов,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учителей-логопедов, социального педагога) и школьного психолого-медико-педагогического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консилиума (далее – шПМПк), которые входят в его постоянный состав. Школьный ПМПк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является основным механизмом взаимодействия специалистов. Персональный состав ш</w:t>
      </w:r>
      <w:r w:rsidR="0072326A">
        <w:rPr>
          <w:rFonts w:ascii="Times New Roman" w:hAnsi="Times New Roman" w:cs="Times New Roman"/>
          <w:color w:val="auto"/>
          <w:sz w:val="28"/>
          <w:szCs w:val="28"/>
        </w:rPr>
        <w:t xml:space="preserve">кольного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ПМПк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ежегодно ут</w:t>
      </w:r>
      <w:r w:rsidR="0072326A">
        <w:rPr>
          <w:rFonts w:ascii="Times New Roman" w:hAnsi="Times New Roman" w:cs="Times New Roman"/>
          <w:color w:val="auto"/>
          <w:sz w:val="28"/>
          <w:szCs w:val="28"/>
        </w:rPr>
        <w:t>верждается приказом директором ш</w:t>
      </w:r>
      <w:r w:rsidRPr="00E67DFB">
        <w:rPr>
          <w:rFonts w:ascii="Times New Roman" w:hAnsi="Times New Roman" w:cs="Times New Roman"/>
          <w:color w:val="auto"/>
          <w:sz w:val="28"/>
          <w:szCs w:val="28"/>
        </w:rPr>
        <w:t>колы.</w:t>
      </w:r>
    </w:p>
    <w:p w:rsidR="00565251" w:rsidRDefault="00565251" w:rsidP="00565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Коррекционная работа осуществляется в ходе всего учебно-образовательного процесса, при изучении предметов учебного плана и на специальных коррекционно-развивающих занятиях, где осуществляется коррекция дефектов психофизического развития </w:t>
      </w:r>
      <w:r w:rsidRPr="00F03F14">
        <w:rPr>
          <w:rFonts w:ascii="Times New Roman" w:hAnsi="Times New Roman" w:cs="Times New Roman"/>
          <w:sz w:val="28"/>
          <w:szCs w:val="28"/>
        </w:rPr>
        <w:lastRenderedPageBreak/>
        <w:t>обучающихся с ЗПР и оказывается помощь в освоении нового учебного материала на уроке и в освоении АООП НОО в целом.</w:t>
      </w:r>
    </w:p>
    <w:p w:rsidR="00E67DFB" w:rsidRPr="00F03F14" w:rsidRDefault="00E67DFB" w:rsidP="005652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F14" w:rsidRP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 xml:space="preserve">При возникновении трудностей в освоении обучающимся с ЗПР содержания АООП НОО педагоги, осуществляющие психолого-педагогическое сопровождение, </w:t>
      </w:r>
      <w:r w:rsidR="000F03F4">
        <w:rPr>
          <w:rFonts w:ascii="Times New Roman" w:hAnsi="Times New Roman" w:cs="Times New Roman"/>
          <w:sz w:val="28"/>
          <w:szCs w:val="28"/>
        </w:rPr>
        <w:t>оперативно дополняют</w:t>
      </w:r>
      <w:r w:rsidRPr="00F03F14">
        <w:rPr>
          <w:rFonts w:ascii="Times New Roman" w:hAnsi="Times New Roman" w:cs="Times New Roman"/>
          <w:sz w:val="28"/>
          <w:szCs w:val="28"/>
        </w:rPr>
        <w:t xml:space="preserve"> структуру программы коррекционной работы соответствующим направлением работы, которое будет сохранять свою актуальность до момента преодоления возникших затруднений. В случае нарастания значительных стойких затруднений в обучении, взаимодействии с учителями и обучающимися школы (класса) обучающийся с ЗПР направляется на комплексное психолого-медико-педагогическое обследование с целью выработки рекомендаций по его дальнейшему обучению.</w:t>
      </w:r>
    </w:p>
    <w:p w:rsidR="003571C7" w:rsidRDefault="000F03F4" w:rsidP="003571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механизмы</w:t>
      </w:r>
      <w:r w:rsidR="003571C7" w:rsidRPr="00132C9E">
        <w:rPr>
          <w:rFonts w:ascii="Times New Roman" w:hAnsi="Times New Roman"/>
          <w:sz w:val="28"/>
          <w:szCs w:val="28"/>
        </w:rPr>
        <w:t xml:space="preserve"> реализации </w:t>
      </w:r>
      <w:r w:rsidR="003571C7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>коррекционной работы</w:t>
      </w:r>
      <w:r w:rsidR="003571C7">
        <w:rPr>
          <w:rFonts w:ascii="Times New Roman" w:hAnsi="Times New Roman"/>
          <w:sz w:val="28"/>
          <w:szCs w:val="28"/>
        </w:rPr>
        <w:t>:</w:t>
      </w:r>
    </w:p>
    <w:p w:rsidR="003571C7" w:rsidRDefault="003571C7" w:rsidP="003571C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C9E">
        <w:rPr>
          <w:rFonts w:ascii="Times New Roman" w:hAnsi="Times New Roman"/>
          <w:sz w:val="28"/>
          <w:szCs w:val="28"/>
        </w:rPr>
        <w:t>оптимально выстроенное взаимодействие специалистов</w:t>
      </w:r>
      <w:r>
        <w:rPr>
          <w:rFonts w:ascii="Times New Roman" w:hAnsi="Times New Roman"/>
          <w:sz w:val="28"/>
          <w:szCs w:val="28"/>
        </w:rPr>
        <w:t xml:space="preserve"> образовательной организации</w:t>
      </w:r>
      <w:r w:rsidRPr="00132C9E">
        <w:rPr>
          <w:rFonts w:ascii="Times New Roman" w:hAnsi="Times New Roman"/>
          <w:sz w:val="28"/>
          <w:szCs w:val="28"/>
        </w:rPr>
        <w:t>, обеспечивающее системное сопровождение обучающихся специалистами различного профиля</w:t>
      </w:r>
      <w:r>
        <w:rPr>
          <w:rFonts w:ascii="Times New Roman" w:hAnsi="Times New Roman"/>
          <w:sz w:val="28"/>
          <w:szCs w:val="28"/>
        </w:rPr>
        <w:t>;</w:t>
      </w:r>
    </w:p>
    <w:p w:rsidR="003571C7" w:rsidRPr="00132C9E" w:rsidRDefault="003571C7" w:rsidP="003571C7">
      <w:pPr>
        <w:keepNext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32C9E">
        <w:rPr>
          <w:rFonts w:ascii="Times New Roman" w:hAnsi="Times New Roman"/>
          <w:sz w:val="28"/>
          <w:szCs w:val="28"/>
        </w:rPr>
        <w:t xml:space="preserve">социальное партнёрство, предполагающее профессиональное взаимодействие </w:t>
      </w:r>
      <w:r>
        <w:rPr>
          <w:rFonts w:ascii="Times New Roman" w:hAnsi="Times New Roman"/>
          <w:sz w:val="28"/>
          <w:szCs w:val="28"/>
        </w:rPr>
        <w:t>образовательной организации</w:t>
      </w:r>
      <w:r w:rsidRPr="00132C9E">
        <w:rPr>
          <w:rFonts w:ascii="Times New Roman" w:hAnsi="Times New Roman"/>
          <w:sz w:val="28"/>
          <w:szCs w:val="28"/>
        </w:rPr>
        <w:t xml:space="preserve"> с внешними ресурсами (организациями различных ведомств, общественными организациями и другими институтами общества).</w:t>
      </w:r>
    </w:p>
    <w:p w:rsidR="00F03F14" w:rsidRDefault="00F03F14" w:rsidP="00F03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F14">
        <w:rPr>
          <w:rFonts w:ascii="Times New Roman" w:hAnsi="Times New Roman" w:cs="Times New Roman"/>
          <w:sz w:val="28"/>
          <w:szCs w:val="28"/>
        </w:rPr>
        <w:t>П</w:t>
      </w:r>
      <w:r w:rsidRPr="00F03F14">
        <w:rPr>
          <w:rFonts w:ascii="Times New Roman" w:hAnsi="Times New Roman" w:cs="Times New Roman"/>
          <w:iCs/>
          <w:sz w:val="28"/>
          <w:szCs w:val="28"/>
        </w:rPr>
        <w:t>сихолого-педагогическое сопровождение</w:t>
      </w:r>
      <w:r w:rsidRPr="00F03F14">
        <w:rPr>
          <w:rFonts w:ascii="Times New Roman" w:hAnsi="Times New Roman" w:cs="Times New Roman"/>
          <w:sz w:val="28"/>
          <w:szCs w:val="28"/>
        </w:rPr>
        <w:t xml:space="preserve"> обучающихся с ЗПР осуществляют специалисты: учитель-дефектолог, логопед, специальный психолог или педагог-психолог, имеющий соответствующую профильную подготовку, социальный педагог, педагог дополнительного образования. </w:t>
      </w:r>
    </w:p>
    <w:p w:rsidR="00F13801" w:rsidRPr="0072326A" w:rsidRDefault="004F132F" w:rsidP="0072326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336DF">
        <w:rPr>
          <w:rFonts w:ascii="Times New Roman" w:hAnsi="Times New Roman" w:cs="Times New Roman"/>
          <w:sz w:val="28"/>
          <w:szCs w:val="28"/>
        </w:rPr>
        <w:t>Программа коррекционной работы предусматрива</w:t>
      </w:r>
      <w:r w:rsidR="000F03F4">
        <w:rPr>
          <w:rFonts w:ascii="Times New Roman" w:hAnsi="Times New Roman" w:cs="Times New Roman"/>
          <w:sz w:val="28"/>
          <w:szCs w:val="28"/>
        </w:rPr>
        <w:t xml:space="preserve">ет </w:t>
      </w:r>
      <w:r w:rsidRPr="00A336DF">
        <w:rPr>
          <w:rFonts w:ascii="Times New Roman" w:hAnsi="Times New Roman" w:cs="Times New Roman"/>
          <w:sz w:val="28"/>
          <w:szCs w:val="28"/>
        </w:rPr>
        <w:t>вариативные формы специального сопровождения обучающ</w:t>
      </w:r>
      <w:r>
        <w:rPr>
          <w:rFonts w:ascii="Times New Roman" w:hAnsi="Times New Roman" w:cs="Times New Roman"/>
          <w:sz w:val="28"/>
          <w:szCs w:val="28"/>
        </w:rPr>
        <w:t>ихся с ЗПР</w:t>
      </w:r>
      <w:r w:rsidRPr="00A336DF">
        <w:rPr>
          <w:rFonts w:ascii="Times New Roman" w:hAnsi="Times New Roman" w:cs="Times New Roman"/>
          <w:sz w:val="28"/>
          <w:szCs w:val="28"/>
        </w:rPr>
        <w:t xml:space="preserve">. Варьироваться могут содержание, организационные формы работы, степень участия </w:t>
      </w:r>
      <w:r w:rsidRPr="00A336DF">
        <w:rPr>
          <w:rFonts w:ascii="Times New Roman" w:hAnsi="Times New Roman" w:cs="Times New Roman"/>
          <w:sz w:val="28"/>
          <w:szCs w:val="28"/>
        </w:rPr>
        <w:lastRenderedPageBreak/>
        <w:t xml:space="preserve">специалистов сопровождения, что способствует реализации и развитию потенциальных возможностей обучающихся с </w:t>
      </w:r>
      <w:r>
        <w:rPr>
          <w:rFonts w:ascii="Times New Roman" w:hAnsi="Times New Roman" w:cs="Times New Roman"/>
          <w:sz w:val="28"/>
          <w:szCs w:val="28"/>
        </w:rPr>
        <w:t>ЗПР</w:t>
      </w:r>
      <w:r w:rsidRPr="00A336DF">
        <w:rPr>
          <w:rFonts w:ascii="Times New Roman" w:hAnsi="Times New Roman" w:cs="Times New Roman"/>
          <w:sz w:val="28"/>
          <w:szCs w:val="28"/>
        </w:rPr>
        <w:t xml:space="preserve"> и удовлетворению их особ</w:t>
      </w:r>
      <w:r w:rsidR="0072326A">
        <w:rPr>
          <w:rFonts w:ascii="Times New Roman" w:hAnsi="Times New Roman" w:cs="Times New Roman"/>
          <w:sz w:val="28"/>
          <w:szCs w:val="28"/>
        </w:rPr>
        <w:t xml:space="preserve">ых образовательных потребностей </w:t>
      </w:r>
      <w:r w:rsidR="00994112">
        <w:rPr>
          <w:rFonts w:ascii="Times New Roman" w:hAnsi="Times New Roman" w:cs="Times New Roman"/>
          <w:sz w:val="28"/>
          <w:szCs w:val="28"/>
        </w:rPr>
        <w:t>в соответствии с рекомендациями ПМПК</w:t>
      </w:r>
      <w:r w:rsidR="00F03F14" w:rsidRPr="00F03F14">
        <w:rPr>
          <w:rFonts w:ascii="Times New Roman" w:hAnsi="Times New Roman" w:cs="Times New Roman"/>
          <w:sz w:val="28"/>
          <w:szCs w:val="28"/>
        </w:rPr>
        <w:t>.</w:t>
      </w:r>
    </w:p>
    <w:p w:rsidR="00E67DFB" w:rsidRDefault="00E67DFB" w:rsidP="00F03F14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537" w:rsidRPr="00156537" w:rsidRDefault="004638B4" w:rsidP="001B01F3">
      <w:pPr>
        <w:tabs>
          <w:tab w:val="left" w:pos="0"/>
          <w:tab w:val="right" w:leader="dot" w:pos="9639"/>
        </w:tabs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8" w:name="_Toc415833120"/>
      <w:r>
        <w:rPr>
          <w:rFonts w:ascii="Times New Roman" w:hAnsi="Times New Roman" w:cs="Times New Roman"/>
          <w:b/>
          <w:sz w:val="28"/>
          <w:szCs w:val="28"/>
        </w:rPr>
        <w:t>3.</w:t>
      </w:r>
      <w:r w:rsidR="00156537" w:rsidRPr="001565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801" w:rsidRPr="00F13801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bookmarkEnd w:id="8"/>
    </w:p>
    <w:p w:rsidR="00545616" w:rsidRDefault="00C16375" w:rsidP="00E83012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15833121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3.1. </w:t>
      </w:r>
      <w:r w:rsidRPr="00F63254">
        <w:rPr>
          <w:rFonts w:ascii="Times New Roman" w:hAnsi="Times New Roman" w:cs="Times New Roman"/>
          <w:b/>
          <w:color w:val="auto"/>
          <w:sz w:val="28"/>
          <w:szCs w:val="28"/>
        </w:rPr>
        <w:t>Учебный план</w:t>
      </w:r>
      <w:bookmarkEnd w:id="9"/>
    </w:p>
    <w:p w:rsidR="001B01F3" w:rsidRDefault="006E0C9D" w:rsidP="006E0C9D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kern w:val="2"/>
          <w:sz w:val="28"/>
          <w:szCs w:val="28"/>
        </w:rPr>
      </w:pPr>
      <w:r w:rsidRPr="006E0C9D">
        <w:rPr>
          <w:rFonts w:ascii="Times New Roman" w:hAnsi="Times New Roman" w:cs="Times New Roman"/>
          <w:bCs/>
          <w:sz w:val="28"/>
          <w:szCs w:val="28"/>
        </w:rPr>
        <w:t xml:space="preserve">Обязательные предметные области учебного плана и </w:t>
      </w:r>
      <w:r>
        <w:rPr>
          <w:rFonts w:ascii="Times New Roman" w:hAnsi="Times New Roman" w:cs="Times New Roman"/>
          <w:bCs/>
          <w:sz w:val="28"/>
          <w:szCs w:val="28"/>
        </w:rPr>
        <w:t>учебные предметы</w:t>
      </w:r>
      <w:r w:rsidR="00C74995">
        <w:rPr>
          <w:rFonts w:ascii="Times New Roman" w:hAnsi="Times New Roman" w:cs="Times New Roman"/>
          <w:bCs/>
          <w:kern w:val="2"/>
          <w:sz w:val="28"/>
          <w:szCs w:val="28"/>
        </w:rPr>
        <w:t xml:space="preserve"> соответствуют ООП</w:t>
      </w:r>
      <w:r w:rsidRPr="006E0C9D">
        <w:rPr>
          <w:rFonts w:ascii="Times New Roman" w:hAnsi="Times New Roman" w:cs="Times New Roman"/>
          <w:bCs/>
          <w:kern w:val="2"/>
          <w:sz w:val="28"/>
          <w:szCs w:val="28"/>
        </w:rPr>
        <w:t xml:space="preserve"> НОО.</w:t>
      </w:r>
    </w:p>
    <w:p w:rsidR="00125979" w:rsidRPr="009512E7" w:rsidRDefault="00125979" w:rsidP="00125979">
      <w:pPr>
        <w:suppressAutoHyphens w:val="0"/>
        <w:spacing w:after="0" w:line="259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7"/>
        <w:tblpPr w:leftFromText="180" w:rightFromText="180" w:vertAnchor="text" w:horzAnchor="margin" w:tblpXSpec="center" w:tblpY="34"/>
        <w:tblW w:w="10598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25979" w:rsidRPr="009512E7" w:rsidTr="00E3276D">
        <w:trPr>
          <w:trHeight w:val="414"/>
        </w:trPr>
        <w:tc>
          <w:tcPr>
            <w:tcW w:w="10598" w:type="dxa"/>
            <w:gridSpan w:val="7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1А, Б, В, Г  (по  5-ти дневной рабочей неделе)</w:t>
            </w:r>
          </w:p>
        </w:tc>
      </w:tr>
      <w:tr w:rsidR="00125979" w:rsidRPr="009512E7" w:rsidTr="00E3276D">
        <w:trPr>
          <w:trHeight w:val="414"/>
        </w:trPr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3840" w:type="dxa"/>
            <w:gridSpan w:val="5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25979" w:rsidRPr="009512E7" w:rsidTr="00E3276D">
        <w:tc>
          <w:tcPr>
            <w:tcW w:w="6765" w:type="dxa"/>
            <w:gridSpan w:val="3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1.Обязательная часть</w:t>
            </w:r>
          </w:p>
        </w:tc>
        <w:tc>
          <w:tcPr>
            <w:tcW w:w="998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1А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Школа России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1Б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21 век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1В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Перспектива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1Г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21 век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Филология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125979" w:rsidRPr="009512E7" w:rsidTr="00E3276D">
        <w:tc>
          <w:tcPr>
            <w:tcW w:w="10598" w:type="dxa"/>
            <w:gridSpan w:val="7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2.Часть, формируемая участниками</w:t>
            </w:r>
          </w:p>
          <w:p w:rsidR="00125979" w:rsidRPr="009512E7" w:rsidRDefault="00125979" w:rsidP="00E3276D">
            <w:pPr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образовательных отношений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  <w:tr w:rsidR="008F598A" w:rsidRPr="009512E7" w:rsidTr="00E3276D">
        <w:tc>
          <w:tcPr>
            <w:tcW w:w="6758" w:type="dxa"/>
            <w:gridSpan w:val="2"/>
          </w:tcPr>
          <w:p w:rsidR="008F598A" w:rsidRPr="009512E7" w:rsidRDefault="008F598A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работа</w:t>
            </w:r>
          </w:p>
        </w:tc>
        <w:tc>
          <w:tcPr>
            <w:tcW w:w="3840" w:type="dxa"/>
            <w:gridSpan w:val="5"/>
          </w:tcPr>
          <w:p w:rsidR="008F598A" w:rsidRPr="009512E7" w:rsidRDefault="008F598A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8F598A" w:rsidRPr="009512E7" w:rsidTr="00E3276D">
        <w:tc>
          <w:tcPr>
            <w:tcW w:w="6758" w:type="dxa"/>
            <w:gridSpan w:val="2"/>
          </w:tcPr>
          <w:p w:rsidR="008F598A" w:rsidRPr="009512E7" w:rsidRDefault="008F598A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840" w:type="dxa"/>
            <w:gridSpan w:val="5"/>
            <w:vMerge w:val="restart"/>
          </w:tcPr>
          <w:p w:rsidR="008F598A" w:rsidRPr="009512E7" w:rsidRDefault="008F598A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8F598A" w:rsidRPr="009512E7" w:rsidTr="00E3276D">
        <w:tc>
          <w:tcPr>
            <w:tcW w:w="6758" w:type="dxa"/>
            <w:gridSpan w:val="2"/>
          </w:tcPr>
          <w:p w:rsidR="008F598A" w:rsidRPr="009512E7" w:rsidRDefault="00057DAF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C97">
              <w:rPr>
                <w:rFonts w:ascii="Times New Roman" w:hAnsi="Times New Roman" w:cs="Times New Roman"/>
                <w:sz w:val="28"/>
                <w:szCs w:val="28"/>
              </w:rPr>
              <w:t>«Волейбол»,  студия «Вдохновение», «Ритмическая радуга», «Умники и умницы»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«Моделирование», «Юные книголюбы», «Занимательный  русский язык»</w:t>
            </w:r>
          </w:p>
        </w:tc>
        <w:tc>
          <w:tcPr>
            <w:tcW w:w="3840" w:type="dxa"/>
            <w:gridSpan w:val="5"/>
            <w:vMerge/>
          </w:tcPr>
          <w:p w:rsidR="008F598A" w:rsidRPr="009512E7" w:rsidRDefault="008F598A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5979" w:rsidRDefault="00125979" w:rsidP="0012597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7"/>
        <w:tblpPr w:leftFromText="180" w:rightFromText="180" w:vertAnchor="text" w:horzAnchor="margin" w:tblpXSpec="center" w:tblpY="328"/>
        <w:tblW w:w="10598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25979" w:rsidRPr="009512E7" w:rsidTr="00E3276D">
        <w:trPr>
          <w:trHeight w:val="363"/>
        </w:trPr>
        <w:tc>
          <w:tcPr>
            <w:tcW w:w="10598" w:type="dxa"/>
            <w:gridSpan w:val="7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2C6">
              <w:rPr>
                <w:rFonts w:ascii="Times New Roman" w:hAnsi="Times New Roman" w:cs="Times New Roman"/>
                <w:b/>
                <w:sz w:val="28"/>
                <w:szCs w:val="28"/>
              </w:rPr>
              <w:t>2А, Б, В, Г  (п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 5-ти дневной рабочей неделе)</w:t>
            </w:r>
          </w:p>
        </w:tc>
      </w:tr>
      <w:tr w:rsidR="00125979" w:rsidRPr="009512E7" w:rsidTr="00E3276D">
        <w:trPr>
          <w:trHeight w:val="363"/>
        </w:trPr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3840" w:type="dxa"/>
            <w:gridSpan w:val="5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25979" w:rsidRPr="009512E7" w:rsidTr="00E3276D">
        <w:tc>
          <w:tcPr>
            <w:tcW w:w="6765" w:type="dxa"/>
            <w:gridSpan w:val="3"/>
          </w:tcPr>
          <w:p w:rsidR="00125979" w:rsidRPr="009512E7" w:rsidRDefault="00125979" w:rsidP="00125979">
            <w:pPr>
              <w:numPr>
                <w:ilvl w:val="0"/>
                <w:numId w:val="39"/>
              </w:num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Обязательная часть</w:t>
            </w:r>
          </w:p>
        </w:tc>
        <w:tc>
          <w:tcPr>
            <w:tcW w:w="998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2А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Школа России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Элькон-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Давыд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Школа России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2Г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Филология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125979" w:rsidRPr="009512E7" w:rsidTr="00E3276D">
        <w:tc>
          <w:tcPr>
            <w:tcW w:w="10598" w:type="dxa"/>
            <w:gridSpan w:val="7"/>
          </w:tcPr>
          <w:p w:rsidR="00125979" w:rsidRPr="009512E7" w:rsidRDefault="00125979" w:rsidP="00125979">
            <w:pPr>
              <w:numPr>
                <w:ilvl w:val="0"/>
                <w:numId w:val="39"/>
              </w:num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Часть, формируемая участниками</w:t>
            </w:r>
          </w:p>
          <w:p w:rsidR="00125979" w:rsidRPr="009512E7" w:rsidRDefault="00125979" w:rsidP="00E3276D">
            <w:pPr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образовательных отношений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допустимая недельная  нагрузка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703F88" w:rsidRPr="009512E7" w:rsidTr="00E3276D">
        <w:tc>
          <w:tcPr>
            <w:tcW w:w="6758" w:type="dxa"/>
            <w:gridSpan w:val="2"/>
          </w:tcPr>
          <w:p w:rsidR="00703F88" w:rsidRPr="009512E7" w:rsidRDefault="00703F88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работа</w:t>
            </w:r>
          </w:p>
        </w:tc>
        <w:tc>
          <w:tcPr>
            <w:tcW w:w="3840" w:type="dxa"/>
            <w:gridSpan w:val="5"/>
          </w:tcPr>
          <w:p w:rsidR="00703F88" w:rsidRPr="009512E7" w:rsidRDefault="00703F88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703F88" w:rsidRPr="009512E7" w:rsidTr="00E3276D">
        <w:tc>
          <w:tcPr>
            <w:tcW w:w="6758" w:type="dxa"/>
            <w:gridSpan w:val="2"/>
          </w:tcPr>
          <w:p w:rsidR="00703F88" w:rsidRPr="009512E7" w:rsidRDefault="00703F88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840" w:type="dxa"/>
            <w:gridSpan w:val="5"/>
            <w:vMerge w:val="restart"/>
          </w:tcPr>
          <w:p w:rsidR="00703F88" w:rsidRPr="009512E7" w:rsidRDefault="00703F88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703F88" w:rsidRPr="009512E7" w:rsidTr="00E3276D">
        <w:tc>
          <w:tcPr>
            <w:tcW w:w="6758" w:type="dxa"/>
            <w:gridSpan w:val="2"/>
          </w:tcPr>
          <w:p w:rsidR="00703F88" w:rsidRPr="009512E7" w:rsidRDefault="00057DAF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C97">
              <w:rPr>
                <w:rFonts w:ascii="Times New Roman" w:hAnsi="Times New Roman" w:cs="Times New Roman"/>
                <w:sz w:val="28"/>
                <w:szCs w:val="28"/>
              </w:rPr>
              <w:t>«Волейбол»,  студия «Вдохновение», «Ритмическая радуга», «Умники и умницы»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«Моделирование», «Юные книголюбы», «Занимательный  русский язык»</w:t>
            </w:r>
          </w:p>
        </w:tc>
        <w:tc>
          <w:tcPr>
            <w:tcW w:w="3840" w:type="dxa"/>
            <w:gridSpan w:val="5"/>
            <w:vMerge/>
          </w:tcPr>
          <w:p w:rsidR="00703F88" w:rsidRPr="009512E7" w:rsidRDefault="00703F88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5979" w:rsidRDefault="00125979" w:rsidP="001259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f7"/>
        <w:tblpPr w:leftFromText="180" w:rightFromText="180" w:vertAnchor="text" w:horzAnchor="margin" w:tblpXSpec="center" w:tblpY="393"/>
        <w:tblW w:w="10598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25979" w:rsidRPr="009512E7" w:rsidTr="00E3276D">
        <w:trPr>
          <w:trHeight w:val="414"/>
        </w:trPr>
        <w:tc>
          <w:tcPr>
            <w:tcW w:w="10598" w:type="dxa"/>
            <w:gridSpan w:val="7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1922C6">
              <w:rPr>
                <w:rFonts w:ascii="Times New Roman" w:hAnsi="Times New Roman" w:cs="Times New Roman"/>
                <w:b/>
                <w:sz w:val="28"/>
                <w:szCs w:val="28"/>
              </w:rPr>
              <w:t>А, Б, В, Г  (п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  5-ти дневной рабочей неделе)</w:t>
            </w:r>
          </w:p>
        </w:tc>
      </w:tr>
      <w:tr w:rsidR="00125979" w:rsidRPr="009512E7" w:rsidTr="00E3276D">
        <w:trPr>
          <w:trHeight w:val="414"/>
        </w:trPr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3840" w:type="dxa"/>
            <w:gridSpan w:val="5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25979" w:rsidRPr="009512E7" w:rsidTr="00E3276D">
        <w:tc>
          <w:tcPr>
            <w:tcW w:w="6765" w:type="dxa"/>
            <w:gridSpan w:val="3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1.Обязательная часть</w:t>
            </w:r>
          </w:p>
        </w:tc>
        <w:tc>
          <w:tcPr>
            <w:tcW w:w="998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3А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Школа России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3Б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3В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 России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3Г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Филология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125979" w:rsidRPr="009512E7" w:rsidTr="00E3276D">
        <w:tc>
          <w:tcPr>
            <w:tcW w:w="10598" w:type="dxa"/>
            <w:gridSpan w:val="7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2.Часть, формируемая участниками</w:t>
            </w:r>
          </w:p>
          <w:p w:rsidR="00125979" w:rsidRPr="009512E7" w:rsidRDefault="00125979" w:rsidP="00E3276D">
            <w:pPr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образовательных отношений</w:t>
            </w:r>
          </w:p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6401EB" w:rsidRPr="009512E7" w:rsidTr="00E3276D">
        <w:tc>
          <w:tcPr>
            <w:tcW w:w="6758" w:type="dxa"/>
            <w:gridSpan w:val="2"/>
          </w:tcPr>
          <w:p w:rsidR="006401EB" w:rsidRPr="009512E7" w:rsidRDefault="006401EB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работа</w:t>
            </w:r>
          </w:p>
        </w:tc>
        <w:tc>
          <w:tcPr>
            <w:tcW w:w="3840" w:type="dxa"/>
            <w:gridSpan w:val="5"/>
          </w:tcPr>
          <w:p w:rsidR="006401EB" w:rsidRPr="009512E7" w:rsidRDefault="006401EB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401EB" w:rsidRPr="009512E7" w:rsidTr="00E3276D">
        <w:tc>
          <w:tcPr>
            <w:tcW w:w="6758" w:type="dxa"/>
            <w:gridSpan w:val="2"/>
          </w:tcPr>
          <w:p w:rsidR="006401EB" w:rsidRPr="009512E7" w:rsidRDefault="006401EB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840" w:type="dxa"/>
            <w:gridSpan w:val="5"/>
            <w:vMerge w:val="restart"/>
          </w:tcPr>
          <w:p w:rsidR="006401EB" w:rsidRPr="009512E7" w:rsidRDefault="006401EB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401EB" w:rsidRPr="009512E7" w:rsidTr="00E3276D">
        <w:tc>
          <w:tcPr>
            <w:tcW w:w="6758" w:type="dxa"/>
            <w:gridSpan w:val="2"/>
          </w:tcPr>
          <w:p w:rsidR="006401EB" w:rsidRPr="009512E7" w:rsidRDefault="00624108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7C97">
              <w:rPr>
                <w:rFonts w:ascii="Times New Roman" w:hAnsi="Times New Roman" w:cs="Times New Roman"/>
                <w:sz w:val="28"/>
                <w:szCs w:val="28"/>
              </w:rPr>
              <w:t>«Волейбол»,  студия «Вдохновение», «Ритмическая радуга», «Умники и умницы»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«Моделирование», «Юные книголюбы», «Занимательный  русский язык»</w:t>
            </w:r>
          </w:p>
        </w:tc>
        <w:tc>
          <w:tcPr>
            <w:tcW w:w="3840" w:type="dxa"/>
            <w:gridSpan w:val="5"/>
            <w:vMerge/>
          </w:tcPr>
          <w:p w:rsidR="006401EB" w:rsidRPr="009512E7" w:rsidRDefault="006401EB" w:rsidP="00E3276D">
            <w:pPr>
              <w:suppressAutoHyphens w:val="0"/>
              <w:spacing w:after="0" w:line="259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5979" w:rsidRDefault="00125979" w:rsidP="001259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9"/>
        <w:tblpPr w:leftFromText="180" w:rightFromText="180" w:vertAnchor="text" w:horzAnchor="margin" w:tblpXSpec="center" w:tblpY="-76"/>
        <w:tblW w:w="10598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851"/>
      </w:tblGrid>
      <w:tr w:rsidR="00125979" w:rsidRPr="009512E7" w:rsidTr="00E3276D">
        <w:trPr>
          <w:trHeight w:val="414"/>
        </w:trPr>
        <w:tc>
          <w:tcPr>
            <w:tcW w:w="10598" w:type="dxa"/>
            <w:gridSpan w:val="7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А, Б, В, Г классы  (по  5-ти дневной рабочей неделе)</w:t>
            </w:r>
          </w:p>
        </w:tc>
      </w:tr>
      <w:tr w:rsidR="00125979" w:rsidRPr="009512E7" w:rsidTr="00E3276D">
        <w:trPr>
          <w:trHeight w:val="414"/>
        </w:trPr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Предметные области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Учебные предметы</w:t>
            </w:r>
          </w:p>
        </w:tc>
        <w:tc>
          <w:tcPr>
            <w:tcW w:w="3840" w:type="dxa"/>
            <w:gridSpan w:val="5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125979" w:rsidRPr="009512E7" w:rsidTr="00E3276D">
        <w:tc>
          <w:tcPr>
            <w:tcW w:w="6765" w:type="dxa"/>
            <w:gridSpan w:val="3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1.Обязательная часть</w:t>
            </w:r>
          </w:p>
        </w:tc>
        <w:tc>
          <w:tcPr>
            <w:tcW w:w="998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4А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Школа России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4Б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21 век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4В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4Г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России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Филология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Искусство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125979" w:rsidRPr="009512E7" w:rsidTr="00E3276D">
        <w:tc>
          <w:tcPr>
            <w:tcW w:w="10598" w:type="dxa"/>
            <w:gridSpan w:val="7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2.Часть, формируемая участниками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образовательных отношений</w:t>
            </w:r>
          </w:p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5979" w:rsidRPr="009512E7" w:rsidTr="00E3276D"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379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25979" w:rsidRPr="009512E7" w:rsidTr="00E3276D">
        <w:tc>
          <w:tcPr>
            <w:tcW w:w="6758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851" w:type="dxa"/>
          </w:tcPr>
          <w:p w:rsidR="00125979" w:rsidRPr="009512E7" w:rsidRDefault="00125979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12E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667C97" w:rsidRPr="009512E7" w:rsidTr="00E3276D">
        <w:tc>
          <w:tcPr>
            <w:tcW w:w="6758" w:type="dxa"/>
            <w:gridSpan w:val="2"/>
          </w:tcPr>
          <w:p w:rsidR="00667C97" w:rsidRPr="009512E7" w:rsidRDefault="00667C97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Коррекционная работа</w:t>
            </w:r>
          </w:p>
        </w:tc>
        <w:tc>
          <w:tcPr>
            <w:tcW w:w="3840" w:type="dxa"/>
            <w:gridSpan w:val="5"/>
          </w:tcPr>
          <w:p w:rsidR="00667C97" w:rsidRPr="009512E7" w:rsidRDefault="00667C97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67C97" w:rsidRPr="009512E7" w:rsidTr="00E3276D">
        <w:tc>
          <w:tcPr>
            <w:tcW w:w="6758" w:type="dxa"/>
            <w:gridSpan w:val="2"/>
          </w:tcPr>
          <w:p w:rsidR="00667C97" w:rsidRDefault="00667C97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Внеурочная деятельность</w:t>
            </w:r>
          </w:p>
        </w:tc>
        <w:tc>
          <w:tcPr>
            <w:tcW w:w="3840" w:type="dxa"/>
            <w:gridSpan w:val="5"/>
            <w:vMerge w:val="restart"/>
          </w:tcPr>
          <w:p w:rsidR="00667C97" w:rsidRDefault="00667C97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667C97" w:rsidRPr="009512E7" w:rsidTr="00E3276D">
        <w:tc>
          <w:tcPr>
            <w:tcW w:w="6758" w:type="dxa"/>
            <w:gridSpan w:val="2"/>
          </w:tcPr>
          <w:p w:rsidR="00667C97" w:rsidRPr="00667C97" w:rsidRDefault="005B6CB0" w:rsidP="00E3276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7C97">
              <w:rPr>
                <w:rFonts w:ascii="Times New Roman" w:hAnsi="Times New Roman" w:cs="Times New Roman"/>
                <w:sz w:val="28"/>
                <w:szCs w:val="28"/>
              </w:rPr>
              <w:t>«Волейбол»,  студия «Вдохновение», «Ритмическая радуга», «Умники и умницы»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«Моделирование», «Юные книголюбы», «Занимательный  русский язык»</w:t>
            </w:r>
          </w:p>
        </w:tc>
        <w:tc>
          <w:tcPr>
            <w:tcW w:w="3840" w:type="dxa"/>
            <w:gridSpan w:val="5"/>
            <w:vMerge/>
          </w:tcPr>
          <w:p w:rsidR="00667C97" w:rsidRDefault="00667C97" w:rsidP="00E3276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5979" w:rsidRDefault="00125979" w:rsidP="00F50013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415833122"/>
    </w:p>
    <w:p w:rsidR="00E076FC" w:rsidRDefault="0039194F" w:rsidP="00F50013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План внеурочной работы</w:t>
      </w:r>
      <w:r w:rsidR="0052122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52122E" w:rsidRPr="0052122E">
        <w:rPr>
          <w:rFonts w:ascii="Times New Roman" w:hAnsi="Times New Roman" w:cs="Times New Roman"/>
          <w:color w:val="auto"/>
          <w:sz w:val="28"/>
          <w:szCs w:val="28"/>
        </w:rPr>
        <w:t>соответствует ООП НОО.</w:t>
      </w:r>
    </w:p>
    <w:p w:rsidR="00125979" w:rsidRDefault="00125979" w:rsidP="00F50013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125979" w:rsidRPr="00F50013" w:rsidRDefault="00125979" w:rsidP="00F50013">
      <w:pPr>
        <w:rPr>
          <w:rFonts w:ascii="Times New Roman" w:hAnsi="Times New Roman" w:cs="Times New Roman"/>
          <w:b/>
          <w:sz w:val="28"/>
          <w:szCs w:val="28"/>
        </w:rPr>
      </w:pPr>
    </w:p>
    <w:p w:rsidR="00907752" w:rsidRDefault="00FB065A" w:rsidP="005B6D77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3.</w:t>
      </w:r>
      <w:r w:rsidR="00534DE8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Система условий реализации адаптированной основной </w:t>
      </w:r>
      <w:r w:rsidR="00451FFD">
        <w:rPr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>образовательной программы начального общего образования обучающихся с задержкой психического развития</w:t>
      </w:r>
      <w:bookmarkEnd w:id="10"/>
    </w:p>
    <w:p w:rsidR="00800A9B" w:rsidRPr="00800A9B" w:rsidRDefault="00800A9B" w:rsidP="00C27BAD">
      <w:pPr>
        <w:suppressAutoHyphens w:val="0"/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r w:rsidRPr="00800A9B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Кадровое обеспечение</w:t>
      </w:r>
    </w:p>
    <w:tbl>
      <w:tblPr>
        <w:tblW w:w="10349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277"/>
        <w:gridCol w:w="1842"/>
        <w:gridCol w:w="1560"/>
        <w:gridCol w:w="3260"/>
        <w:gridCol w:w="2410"/>
      </w:tblGrid>
      <w:tr w:rsidR="00C27BAD" w:rsidRPr="00800A9B" w:rsidTr="00C27BAD"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Должностные обязанности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Количество работников в ОУ (требуется / имеется)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Уровень квалификации работников ОУ</w:t>
            </w:r>
          </w:p>
        </w:tc>
      </w:tr>
      <w:tr w:rsidR="00C27BAD" w:rsidRPr="00800A9B" w:rsidTr="00C27BAD"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Требования к уровню квалификации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ar-SA"/>
              </w:rPr>
              <w:t>Фактический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Руководитель образователь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учреждения (директор)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Обеспечива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системную образователь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  и администра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тивно-хозяйствен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  работу образователь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учреждения.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ind w:right="437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более 5 лет.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Заместитель руковод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Координиру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работу преподавате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лей, воспитателей разработку учебно-методичес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кой и иной документа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ции. Обеспечивает  совершенствование методов организации образователь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процесса. Осуществля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контроль за качеством образователь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процесса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по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высшее профессиональное образование и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стаж работы на педагогических или руководящих должностях не менее 5 лет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ет обучение и воспитание обучающихся, способствует формирова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нию общей культуры личности, социализации, осознанного выбора и освоения образователь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ных программ.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shd w:val="clear" w:color="auto" w:fill="FFFF00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Высшее профессиональное образование – 23;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Среднее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Социальный педагог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Осуществля</w:t>
            </w:r>
          </w:p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ет комплекс мероприятий по воспитанию, образованию</w:t>
            </w:r>
          </w:p>
          <w:p w:rsidR="00C27BAD" w:rsidRPr="00800A9B" w:rsidRDefault="00C27BAD" w:rsidP="00C27BAD">
            <w:pPr>
              <w:suppressAutoHyphens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развитию и социальной защите личности в учреждениях,организациях и по месту жительства обучающихся.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napToGrid w:val="0"/>
              <w:spacing w:after="337" w:line="240" w:lineRule="auto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Осуществляет профессио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нальную деятельность, направленную на сохранение психического, соматического и социального благополучия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обучающихся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"Педагогика и психология" без предъявления требований к стажу работы либо высшее профессиональное образование или среднее профессиональное образование и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дополнительное профессиональное образование по направлению подготовки "Педагогика и психология"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 xml:space="preserve">Высшее профессиональное образование 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Педагог дополнитель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ного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Осуществляет дополнитель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ное образование обучающихся всоответст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вии с образователь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ной программой, развивает их разнообраз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ную творческую деятельность.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0/7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профессиональное образование – 7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среднее профессиональное образование - 1</w:t>
            </w: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Учитель-логопед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D04D2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высшее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</w:p>
        </w:tc>
      </w:tr>
      <w:tr w:rsidR="00C27BAD" w:rsidRPr="00800A9B" w:rsidTr="00C27BAD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Заведующий библиотекой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 xml:space="preserve">Обеспечивает доступ обучающихся к информационным ресурсам, </w:t>
            </w: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участвует в их духовно-нравственном воспитании, профориента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ции и социализации,  содействует формирова</w:t>
            </w:r>
          </w:p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нию информационной компетентности обучающихся.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  <w:t>Высшее или среднее профессиональное образование по специальности "Библиотечно-информационная деятельность"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7BAD" w:rsidRPr="00800A9B" w:rsidRDefault="00C27BAD" w:rsidP="00C27BAD">
            <w:pPr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color w:val="auto"/>
                <w:kern w:val="0"/>
                <w:sz w:val="28"/>
                <w:szCs w:val="28"/>
                <w:lang w:eastAsia="ar-SA"/>
              </w:rPr>
            </w:pPr>
            <w:r w:rsidRPr="00800A9B">
              <w:rPr>
                <w:rFonts w:ascii="Times New Roman" w:eastAsia="Calibri" w:hAnsi="Times New Roman" w:cs="Times New Roman"/>
                <w:color w:val="000000"/>
                <w:kern w:val="0"/>
                <w:sz w:val="28"/>
                <w:szCs w:val="28"/>
                <w:lang w:eastAsia="ar-SA"/>
              </w:rPr>
              <w:t>Высшее профессиональное образование</w:t>
            </w:r>
          </w:p>
        </w:tc>
      </w:tr>
    </w:tbl>
    <w:p w:rsidR="003C0389" w:rsidRDefault="003C0389" w:rsidP="004965AF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3C0389" w:rsidRDefault="003C0389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DB2882" w:rsidRDefault="00DB2882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kern w:val="28"/>
          <w:sz w:val="28"/>
          <w:szCs w:val="28"/>
        </w:rPr>
        <w:t>Курсовая подготовка</w:t>
      </w:r>
    </w:p>
    <w:p w:rsidR="004965AF" w:rsidRPr="004965AF" w:rsidRDefault="004965AF" w:rsidP="004965AF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34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222"/>
        <w:gridCol w:w="3768"/>
        <w:gridCol w:w="3090"/>
      </w:tblGrid>
      <w:tr w:rsidR="004965AF" w:rsidRPr="004965AF" w:rsidTr="004965AF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2016-2017 уч.год</w:t>
            </w:r>
          </w:p>
        </w:tc>
      </w:tr>
      <w:tr w:rsidR="004965AF" w:rsidRPr="004965AF" w:rsidTr="004965AF">
        <w:trPr>
          <w:trHeight w:val="203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965AF" w:rsidRPr="004965AF" w:rsidTr="004965AF">
        <w:trPr>
          <w:trHeight w:val="141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Ботвич Тамара Николаевна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«Формирование предметных результатов освоения математики у младших школьников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72ч. удостоверение № 17612уд, дистанционно 14.09-15.11.2016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Кравченко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Армануш Валтеровна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«Содержание и организация 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образовательного процесса по физической культуре в специальных медицинских группах»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 xml:space="preserve">КГАОУ ДПО (ПК)С,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72ч. удостоверение № 16790, очно 24.10-02.11.2016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Демьянова Лариса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«Организационно – управленческий аспект введения ФГОС НОО обучающихся с умственной отсталостью»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72ч. удостоверение № 17662/уд, очно 21.11-26.11.2016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Афонина Оксана Васильевна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«Метапредметный подход в обучении-основа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180001235859, очно 27.03-28.03.2017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Вайцехович Алевтина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«Метапредметный подход в обучении-основа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180001235860, очно 27.03-28.03.2017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«Метапредметный подход в обучении-основа ФГОС 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ГАОУ ДПО «Институт развития образования Республики Татарстан», удостоверение № 180001235861, очно 27.03-28.03.2017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(18 часов)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Елшина Нина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Профессиональная деятельность педагога-библиотекаря в условиях школьного информационно-библиотечного центра(ИБЦ)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 ч.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удостоверение №26688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17.04-21.26. 04.2017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Найденова Екатерина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«Организация психолого-педагогического сопровождения дошкольников с ОВЗ в условиях инклюзивного образования»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КГАОУ ДПО (ПК)С, 72 ч.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удостоверение №27599/уд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12.06-21.06. 04.2017</w:t>
            </w:r>
          </w:p>
        </w:tc>
      </w:tr>
      <w:tr w:rsidR="004965AF" w:rsidRPr="004965AF" w:rsidTr="004965AF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/>
                <w:color w:val="auto"/>
                <w:kern w:val="0"/>
                <w:sz w:val="28"/>
                <w:szCs w:val="28"/>
                <w:lang w:eastAsia="zh-CN"/>
              </w:rPr>
              <w:lastRenderedPageBreak/>
              <w:t>семинары, конференции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Костюченко Светлана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Всероссийский вебинар для учителей английского языка «Подготовка школьников к устной части ОГЭ по английскому языку: особенности и приемы (на примере учебников и пособий издательства «Титул»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Вайцехович Алевтина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КГАОУ ДПО (ПК)С,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КГАОУ ДПО (ПК)С,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Рязанова Наталья Валерьевна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val="en-US" w:eastAsia="zh-CN"/>
              </w:rPr>
              <w:t>IX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КГАОУ ДПО (ПК)С,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18-19.01.2017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Шумилова Е.Е.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zh-CN"/>
              </w:rPr>
              <w:t>Семинар «Подготовка технических специалистов для проведения ЕГЭ по иностранному языку (говорение)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КГАОУ ДПО (ПК)С,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02.03.2017,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8 часов</w:t>
            </w:r>
          </w:p>
        </w:tc>
      </w:tr>
      <w:tr w:rsidR="004965AF" w:rsidRPr="004965AF" w:rsidTr="004965AF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Костюченко Светлана Викторовна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Международный вебинар для учителей английского языка «Готовим к устной части ОГЭ по английскому языку. Три месяца до экзамена. (на примере учебников и пособий издательства «Титул»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«Готовим к устной части ОГЭ по английскому языку.Задание 40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(развернутое письменное высказывание)»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 xml:space="preserve">Издательство «Титул»,16.03.2017,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2 часа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27.03.2017,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highlight w:val="yellow"/>
                <w:lang w:eastAsia="zh-CN"/>
              </w:rPr>
              <w:t>2 часа</w:t>
            </w:r>
          </w:p>
        </w:tc>
      </w:tr>
    </w:tbl>
    <w:p w:rsidR="004965AF" w:rsidRPr="004965AF" w:rsidRDefault="004965AF" w:rsidP="004965AF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p w:rsidR="004965AF" w:rsidRPr="004965AF" w:rsidRDefault="004965AF" w:rsidP="004965AF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111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89"/>
        <w:gridCol w:w="1618"/>
        <w:gridCol w:w="3768"/>
        <w:gridCol w:w="3090"/>
      </w:tblGrid>
      <w:tr w:rsidR="004965AF" w:rsidRPr="004965AF" w:rsidTr="004965AF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t>2017-2018 уч.год</w:t>
            </w:r>
          </w:p>
        </w:tc>
      </w:tr>
      <w:tr w:rsidR="004965AF" w:rsidRPr="004965AF" w:rsidTr="004965AF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965AF" w:rsidRPr="004965AF" w:rsidTr="004965AF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Кравченко Армануш Валтеровна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«Специфика урока физической культуры при разных формах в условиях инклюзии»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31075/уд, очно 04.09-14.10.2017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Забалуева Ольга Георгиевна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«Преподавание предмета ОРКСЭ в условиях реализации требований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32395, очно 11.09-12.12.2017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Афонина Оксана Васильевна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«Подготовка школьников к олимпиадам. Модуль 6.» Подготовка к олимпиадам по литературе»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88ч.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28343/уд, очно 25.09-06.10.2017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Ганжина Светлана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Александровна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«Система оценки образовательных достижений учащихся в условиях реализации ФГОС НОО»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29613, очно 23.10-01.11.2017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 Алевтина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 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«Обучение на дому детей с ОВЗ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ЧОУ ДПО «Центр повышение квалификации»,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№242406280722, очно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20.11-29.11.2017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Рязанова Наталья Валерьевна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«Поддерживающее оценивание: работа с предметными, метапредметными и личностными результатами в начальной школе»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34812, очно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29.01-07.02.2018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 Алевтина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оказание первой помощи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Основы медицинских знаний для граждан женского пола общеобразовательных организаций и профессиональных образовательных организаций</w:t>
            </w: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»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ИДОиПК(КГПУ им. В.П. Астафьева), 40ч.,удостоверение 2414 0008448, очно 5.02.2018-26.02.2018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Павленко Наталья Ивановна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«Техники внутришкольного оценивания»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КГАУ ДПО «КИПК и ППРО , 72ч., удостоверение №38636, очно-заочно 12.03-07.04.2018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Кравченко Армануш Валтеровна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оказание первой помощи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</w:t>
            </w: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lang w:eastAsia="ar-SA"/>
              </w:rPr>
              <w:t>Основы медицинских знаний для граждан женского пола общеобразовательных организаций и профессиональных образовательных организаций</w:t>
            </w: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»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ИДОиПК(КГПУ им. В.П. Астафьева), 40ч.,удостоверение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26.03-16.04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Костюченко Светлана Викторовна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предметные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«Стратегии, тактики, особенности обучения английскому языку с учетом требований итоговой аттестации»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КГАУ ДПО «КИПК и ППРО , 72ч., удостоверение №40404, очно 02.04-11.04.02.2018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Антипова Людмила Васильевна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 ОВЗ</w:t>
            </w:r>
          </w:p>
        </w:tc>
        <w:tc>
          <w:tcPr>
            <w:tcW w:w="3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</w:pPr>
            <w:r w:rsidRPr="004965AF">
              <w:rPr>
                <w:rFonts w:ascii="Times New Roman" w:hAnsi="Times New Roman" w:cs="Times New Roman"/>
                <w:bCs/>
                <w:color w:val="auto"/>
                <w:sz w:val="28"/>
                <w:szCs w:val="28"/>
                <w:lang w:eastAsia="zh-CN" w:bidi="hi-IN"/>
              </w:rPr>
              <w:t>«Разработка адаптированных программ на основе примерных АОПП в условиях ФГОС НОО и ФГОС образования обучающихся с умственной отсталостью (интеллектуальными нарушениями)»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42987/уд, дистанционно, 27.04-16.06.2018.11.2017</w:t>
            </w:r>
          </w:p>
        </w:tc>
      </w:tr>
    </w:tbl>
    <w:p w:rsidR="004965AF" w:rsidRPr="004965AF" w:rsidRDefault="004965AF" w:rsidP="004965AF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tbl>
      <w:tblPr>
        <w:tblStyle w:val="34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89"/>
        <w:gridCol w:w="1418"/>
        <w:gridCol w:w="3971"/>
        <w:gridCol w:w="3087"/>
      </w:tblGrid>
      <w:tr w:rsidR="004965AF" w:rsidRPr="004965AF" w:rsidTr="004965AF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2018-2019 уч.год</w:t>
            </w:r>
          </w:p>
        </w:tc>
      </w:tr>
      <w:tr w:rsidR="004965AF" w:rsidRPr="004965AF" w:rsidTr="004965AF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Название курсов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форма обучения, документ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965AF" w:rsidRPr="004965AF" w:rsidTr="004965AF">
        <w:trPr>
          <w:trHeight w:val="1557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Афонина Оксана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7860963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162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Беккер Галина Юрьевна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7860964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155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Вайцехович Алевтина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7860965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Демьянова Лариса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переподготовка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«Менеджмент в образовании»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Диплом о профессиональной переподготовке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серия 24240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№ 7860893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от 30.112018</w:t>
            </w:r>
          </w:p>
        </w:tc>
      </w:tr>
      <w:tr w:rsidR="004965AF" w:rsidRPr="004965AF" w:rsidTr="004965AF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Петрова Оксана Владимировна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 Техники внутриклассного оценивания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4572,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очно 17.09-20.10.2018 </w:t>
            </w:r>
          </w:p>
        </w:tc>
      </w:tr>
      <w:tr w:rsidR="004965AF" w:rsidRPr="004965AF" w:rsidTr="004965AF">
        <w:trPr>
          <w:trHeight w:val="106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Соколова Ольга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 Техники внутриклассного оценивания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45732, очно 17.09-20.10.2018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Петрова Оксана Владимировна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 ПК 00029258,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03.10-17.10.2018, дистанционно 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Ростовцева Марина Алексеевна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№30556,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03.10-24.10.2018, дистанционно 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Ботвич Тамара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253087/2018. Томск,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03.10-26.11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Иванова Нина Петровна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253136/2018. Томск,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09.10-03.12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Гончарова Ирина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253191/2018. Томск,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11.10-10.12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Рязанова Наталья Валерьевна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253225/2018. Томск,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11.10-10.12 2018, 108ч.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Беккер Галина Юрьевна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Предмет-ные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auto"/>
                <w:kern w:val="0"/>
                <w:sz w:val="28"/>
                <w:szCs w:val="28"/>
                <w:shd w:val="clear" w:color="auto" w:fill="EBF6FC"/>
                <w:lang w:eastAsia="zh-CN"/>
              </w:rPr>
              <w:t>Программа подготовки школьников к олимпиадам по обществознании</w:t>
            </w: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.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 xml:space="preserve">№45761/уд , очно 22.10-31.10.2018 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Умнова Лариса Васильевна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252875/2018. Томск,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27.09-12.11.2018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Костюченко Светлана Викторовна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252987/2018. Томск,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10.10-05.11.2018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Ганжина Светлана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253016/2018. Томск,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15.10-12.11.2018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Гончарова Ирина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№ПК 00034755,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Ботвич Тамара Николаевна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№34590,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Иванова Нина Петровна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 ПК 00034628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25.10-14.11.2018, дистанционно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Рязанова Наталья Валерьевна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«Организация работы с обучающимися с ограниченными возможностями здоровья </w:t>
            </w: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lastRenderedPageBreak/>
              <w:t>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 xml:space="preserve">ООО «Инфоурок», 72ч., удостоверение №34813,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25.10-14.11.2018, </w:t>
            </w: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дистанционно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lastRenderedPageBreak/>
              <w:t>Михалева Анна Сергеевна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«Первая помощь»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КГБПОУ КрасМГ, 16ч., удостоверение № 2-021, 11.11.2018-22.11.2018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Стагнеева Наталья Леонидовна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ООО «Инфоурок», 72ч., удостоверение № ПК 00036508,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01.11-21.11.2018, дистанционно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г. Смоленск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Соколова Ольга Александровна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253282/2018. Томск, 180ч.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20.11-17.12.2018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Фомина Юлия Михайловна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  <w:t>ОВЗ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ФГОС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№ 253407/2018. Томск, 108ч.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01.12-24.12.2018</w:t>
            </w:r>
          </w:p>
        </w:tc>
      </w:tr>
      <w:tr w:rsidR="004965AF" w:rsidRPr="004965AF" w:rsidTr="004965AF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  <w:t xml:space="preserve">Усольцева Эльвира Анатольевна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  <w:r w:rsidRPr="004965AF">
              <w:rPr>
                <w:rFonts w:ascii="Times New Roman" w:eastAsia="SimSun" w:hAnsi="Times New Roman" w:cs="Times New Roman"/>
                <w:bCs/>
                <w:color w:val="363535"/>
                <w:kern w:val="0"/>
                <w:sz w:val="28"/>
                <w:szCs w:val="28"/>
                <w:shd w:val="clear" w:color="auto" w:fill="EBF6FC"/>
                <w:lang w:eastAsia="zh-CN"/>
              </w:rPr>
              <w:t>«Тьюторское сопровождение ребенка с ограниченными возможностями здоровья в условиях инклюзивного образования»</w:t>
            </w:r>
          </w:p>
        </w:tc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КГАУ ДПО «КИПК и ППРО , 72ч. удостоверение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 xml:space="preserve">№ 49451/уд, </w:t>
            </w:r>
          </w:p>
          <w:p w:rsidR="004965AF" w:rsidRPr="004965AF" w:rsidRDefault="004965AF" w:rsidP="004965AF">
            <w:pPr>
              <w:suppressAutoHyphens w:val="0"/>
              <w:spacing w:after="0" w:line="240" w:lineRule="auto"/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</w:pPr>
            <w:r w:rsidRPr="004965AF">
              <w:rPr>
                <w:rFonts w:ascii="Times New Roman" w:eastAsia="SimSun" w:hAnsi="Times New Roman" w:cs="Times New Roman"/>
                <w:color w:val="auto"/>
                <w:kern w:val="0"/>
                <w:sz w:val="28"/>
                <w:szCs w:val="28"/>
                <w:lang w:eastAsia="zh-CN"/>
              </w:rPr>
              <w:t>очно 14.01-23.01.2019</w:t>
            </w:r>
          </w:p>
        </w:tc>
      </w:tr>
    </w:tbl>
    <w:p w:rsidR="004965AF" w:rsidRPr="004965AF" w:rsidRDefault="004965AF" w:rsidP="004965AF">
      <w:pPr>
        <w:suppressAutoHyphens w:val="0"/>
        <w:spacing w:after="0" w:line="240" w:lineRule="auto"/>
        <w:rPr>
          <w:rFonts w:eastAsia="SimSun" w:cs="Times New Roman"/>
          <w:color w:val="auto"/>
          <w:kern w:val="0"/>
        </w:rPr>
      </w:pPr>
    </w:p>
    <w:p w:rsidR="004965AF" w:rsidRPr="004965AF" w:rsidRDefault="004965AF" w:rsidP="004965AF">
      <w:pPr>
        <w:suppressAutoHyphens w:val="0"/>
        <w:spacing w:after="0" w:line="240" w:lineRule="auto"/>
        <w:rPr>
          <w:rFonts w:ascii="Times New Roman" w:eastAsia="SimSun" w:hAnsi="Times New Roman" w:cs="Times New Roman"/>
          <w:color w:val="auto"/>
          <w:kern w:val="0"/>
          <w:sz w:val="24"/>
          <w:szCs w:val="24"/>
          <w:lang w:eastAsia="zh-CN"/>
        </w:rPr>
      </w:pPr>
    </w:p>
    <w:p w:rsidR="00DB2882" w:rsidRDefault="00DB2882" w:rsidP="00DB2882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  <w:bookmarkStart w:id="11" w:name="_GoBack"/>
      <w:bookmarkEnd w:id="11"/>
    </w:p>
    <w:p w:rsidR="00545616" w:rsidRPr="00F63254" w:rsidRDefault="00DB2882" w:rsidP="00C27B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kern w:val="28"/>
          <w:sz w:val="28"/>
          <w:szCs w:val="28"/>
        </w:rPr>
        <w:t>Ф</w:t>
      </w:r>
      <w:r w:rsidR="00545616" w:rsidRPr="00F63254">
        <w:rPr>
          <w:rFonts w:ascii="Times New Roman" w:hAnsi="Times New Roman" w:cs="Times New Roman"/>
          <w:b/>
          <w:kern w:val="28"/>
          <w:sz w:val="28"/>
          <w:szCs w:val="28"/>
        </w:rPr>
        <w:t>инансов</w:t>
      </w:r>
      <w:r w:rsidR="00545616">
        <w:rPr>
          <w:rFonts w:ascii="Times New Roman" w:hAnsi="Times New Roman" w:cs="Times New Roman"/>
          <w:b/>
          <w:kern w:val="28"/>
          <w:sz w:val="28"/>
          <w:szCs w:val="28"/>
        </w:rPr>
        <w:t>ы</w:t>
      </w:r>
      <w:r w:rsidR="00545616" w:rsidRPr="00F63254">
        <w:rPr>
          <w:rFonts w:ascii="Times New Roman" w:hAnsi="Times New Roman" w:cs="Times New Roman"/>
          <w:b/>
          <w:kern w:val="28"/>
          <w:sz w:val="28"/>
          <w:szCs w:val="28"/>
        </w:rPr>
        <w:t>е условия</w:t>
      </w:r>
    </w:p>
    <w:p w:rsidR="00956CC4" w:rsidRDefault="00956CC4" w:rsidP="00956CC4">
      <w:pPr>
        <w:pStyle w:val="Standard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Финансовое обеспечение образования обучающихся с ЗПР осуществляется в соответствии с законодательством Российской Федерации и учетом особенностей, установленных Федеральным законом «Об образовании в Российской Федерации». </w:t>
      </w:r>
    </w:p>
    <w:p w:rsidR="00403144" w:rsidRPr="00403144" w:rsidRDefault="00403144" w:rsidP="00956CC4">
      <w:pPr>
        <w:pStyle w:val="Standard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3144">
        <w:rPr>
          <w:rFonts w:ascii="Times New Roman" w:hAnsi="Times New Roman" w:cs="Times New Roman"/>
          <w:sz w:val="28"/>
          <w:szCs w:val="28"/>
        </w:rPr>
        <w:t xml:space="preserve">Финансовое обеспечение государственных гарантий на получение </w:t>
      </w:r>
      <w:r w:rsidRPr="00403144">
        <w:rPr>
          <w:rFonts w:ascii="Times New Roman" w:hAnsi="Times New Roman" w:cs="Times New Roman"/>
          <w:sz w:val="28"/>
          <w:szCs w:val="28"/>
        </w:rPr>
        <w:lastRenderedPageBreak/>
        <w:t xml:space="preserve">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и частных образовательных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</w:t>
      </w:r>
      <w:r w:rsidRPr="00403144">
        <w:rPr>
          <w:rFonts w:ascii="Times New Roman" w:hAnsi="Times New Roman" w:cs="Times New Roman"/>
          <w:spacing w:val="2"/>
          <w:sz w:val="28"/>
          <w:szCs w:val="28"/>
        </w:rPr>
        <w:t>НОО</w:t>
      </w:r>
      <w:r w:rsidRPr="0040314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 w:rsidR="00EC1027">
        <w:rPr>
          <w:rFonts w:ascii="Times New Roman" w:hAnsi="Times New Roman" w:cs="Times New Roman"/>
          <w:sz w:val="28"/>
          <w:szCs w:val="28"/>
        </w:rPr>
        <w:t xml:space="preserve"> ФГОС НОО обучающихся с ОВЗ</w:t>
      </w:r>
      <w:r w:rsidRPr="00403144">
        <w:rPr>
          <w:rFonts w:ascii="Times New Roman" w:hAnsi="Times New Roman" w:cs="Times New Roman"/>
          <w:sz w:val="28"/>
          <w:szCs w:val="28"/>
        </w:rPr>
        <w:t>.</w:t>
      </w:r>
    </w:p>
    <w:p w:rsidR="00BE6646" w:rsidRPr="00F63254" w:rsidRDefault="00BE6646" w:rsidP="00BE6646">
      <w:pPr>
        <w:pStyle w:val="Standard"/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254">
        <w:rPr>
          <w:rFonts w:ascii="Times New Roman" w:hAnsi="Times New Roman" w:cs="Times New Roman"/>
          <w:sz w:val="28"/>
          <w:szCs w:val="28"/>
        </w:rPr>
        <w:t xml:space="preserve">Нормативы, определяемые органами государственной власти субъектов Российской Федерации в соответствии с пунктом 3 части 1 статьи 8 закона Федерального закона «Об образовании в Российской Федерации»,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стандартами, по каждому виду и направленности (профилю) образовательных программ с учетом форм обучения, Федеральных государственных требований (при их наличии),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ЗПР, обеспечения дополнительного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иных, предусмотренных Федеральным законом особенностей организации и осуществления образовательной деятельности (для различных категорий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настоящей статьей. </w:t>
      </w:r>
    </w:p>
    <w:p w:rsidR="00545616" w:rsidRDefault="00C46ABB" w:rsidP="00C16375">
      <w:pPr>
        <w:pStyle w:val="14TexstOSNOVA1012"/>
        <w:suppressAutoHyphens/>
        <w:autoSpaceDE/>
        <w:autoSpaceDN/>
        <w:adjustRightInd/>
        <w:spacing w:line="36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r w:rsidRPr="00C46ABB">
        <w:rPr>
          <w:rFonts w:ascii="Times New Roman" w:hAnsi="Times New Roman" w:cs="Times New Roman"/>
          <w:sz w:val="28"/>
          <w:szCs w:val="28"/>
        </w:rPr>
        <w:t xml:space="preserve">Финансирование </w:t>
      </w:r>
      <w:r w:rsidR="005563C6">
        <w:rPr>
          <w:rFonts w:ascii="Times New Roman" w:hAnsi="Times New Roman" w:cs="Times New Roman"/>
          <w:sz w:val="28"/>
          <w:szCs w:val="28"/>
        </w:rPr>
        <w:t>программы коррекционной работы</w:t>
      </w:r>
      <w:r w:rsidRPr="00C46ABB">
        <w:rPr>
          <w:rFonts w:ascii="Times New Roman" w:hAnsi="Times New Roman" w:cs="Times New Roman"/>
          <w:sz w:val="28"/>
          <w:szCs w:val="28"/>
        </w:rPr>
        <w:t xml:space="preserve"> осуществля</w:t>
      </w:r>
      <w:r w:rsidR="00C27BAD">
        <w:rPr>
          <w:rFonts w:ascii="Times New Roman" w:hAnsi="Times New Roman" w:cs="Times New Roman"/>
          <w:sz w:val="28"/>
          <w:szCs w:val="28"/>
        </w:rPr>
        <w:t>ется в объеме, предусмотренно</w:t>
      </w:r>
      <w:r w:rsidRPr="00C46ABB">
        <w:rPr>
          <w:rFonts w:ascii="Times New Roman" w:hAnsi="Times New Roman" w:cs="Times New Roman"/>
          <w:sz w:val="28"/>
          <w:szCs w:val="28"/>
        </w:rPr>
        <w:t>м законодательством.</w:t>
      </w:r>
    </w:p>
    <w:p w:rsidR="005563C6" w:rsidRDefault="005563C6" w:rsidP="005563C6">
      <w:pPr>
        <w:pStyle w:val="14TexstOSNOVA1012"/>
        <w:autoSpaceDE/>
        <w:spacing w:line="360" w:lineRule="auto"/>
        <w:ind w:firstLine="660"/>
        <w:textAlignment w:val="baseline"/>
        <w:rPr>
          <w:rFonts w:ascii="Times New Roman" w:hAnsi="Times New Roman" w:cs="Times New Roman"/>
          <w:sz w:val="28"/>
          <w:szCs w:val="28"/>
        </w:rPr>
      </w:pPr>
      <w:r w:rsidRPr="00716C75">
        <w:rPr>
          <w:rFonts w:ascii="Times New Roman" w:hAnsi="Times New Roman" w:cs="Times New Roman"/>
          <w:sz w:val="28"/>
          <w:szCs w:val="28"/>
        </w:rPr>
        <w:lastRenderedPageBreak/>
        <w:t xml:space="preserve">Финансовое обеспечение </w:t>
      </w:r>
      <w:r w:rsidR="00C27BAD">
        <w:rPr>
          <w:rFonts w:ascii="Times New Roman" w:hAnsi="Times New Roman" w:cs="Times New Roman"/>
          <w:sz w:val="28"/>
          <w:szCs w:val="28"/>
        </w:rPr>
        <w:t>соответствует</w:t>
      </w:r>
      <w:r w:rsidRPr="00716C75">
        <w:rPr>
          <w:rFonts w:ascii="Times New Roman" w:hAnsi="Times New Roman" w:cs="Times New Roman"/>
          <w:sz w:val="28"/>
          <w:szCs w:val="28"/>
        </w:rPr>
        <w:t xml:space="preserve"> специфике кадровых и материально-технических условий, о</w:t>
      </w:r>
      <w:r>
        <w:rPr>
          <w:rFonts w:ascii="Times New Roman" w:hAnsi="Times New Roman" w:cs="Times New Roman"/>
          <w:sz w:val="28"/>
          <w:szCs w:val="28"/>
        </w:rPr>
        <w:t>пределенных для</w:t>
      </w:r>
      <w:r w:rsidRPr="00716C75">
        <w:rPr>
          <w:rFonts w:ascii="Times New Roman" w:hAnsi="Times New Roman" w:cs="Times New Roman"/>
          <w:sz w:val="28"/>
          <w:szCs w:val="28"/>
        </w:rPr>
        <w:t xml:space="preserve"> АООП НОО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с ЗПР</w:t>
      </w:r>
      <w:r w:rsidRPr="00716C75">
        <w:rPr>
          <w:rFonts w:ascii="Times New Roman" w:hAnsi="Times New Roman" w:cs="Times New Roman"/>
          <w:sz w:val="28"/>
          <w:szCs w:val="28"/>
        </w:rPr>
        <w:t>.</w:t>
      </w:r>
    </w:p>
    <w:p w:rsidR="000F379C" w:rsidRPr="00B627C5" w:rsidRDefault="000F379C" w:rsidP="000F379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/>
          <w:spacing w:val="-3"/>
          <w:sz w:val="28"/>
          <w:szCs w:val="28"/>
        </w:rPr>
      </w:pPr>
      <w:r w:rsidRPr="00B627C5">
        <w:rPr>
          <w:rFonts w:ascii="Times New Roman" w:hAnsi="Times New Roman"/>
          <w:b/>
          <w:bCs/>
          <w:i/>
          <w:spacing w:val="-3"/>
          <w:sz w:val="28"/>
          <w:szCs w:val="28"/>
        </w:rPr>
        <w:t>Определение нормативных затрат на оказание государственной услуги</w:t>
      </w:r>
    </w:p>
    <w:p w:rsidR="000F379C" w:rsidRPr="00944F97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>Вариант 7.1 предполагает</w:t>
      </w:r>
      <w:smartTag w:uri="urn:schemas-microsoft-com:office:smarttags" w:element="PersonName">
        <w:r w:rsidRPr="00BE17F0">
          <w:rPr>
            <w:rFonts w:ascii="Times New Roman" w:hAnsi="Times New Roman"/>
            <w:color w:val="auto"/>
            <w:spacing w:val="-2"/>
            <w:sz w:val="28"/>
            <w:szCs w:val="28"/>
          </w:rPr>
          <w:t>,</w:t>
        </w:r>
      </w:smartTag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 что обучающийся с </w:t>
      </w:r>
      <w:r w:rsidR="00BE17F0" w:rsidRPr="00BE17F0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 получает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образование находясь в среде сверстников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не имеющих ограничений по возможностям здоровья</w:t>
      </w:r>
      <w:smartTag w:uri="urn:schemas-microsoft-com:office:smarttags" w:element="PersonName">
        <w:r w:rsidRPr="00944F97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944F97">
        <w:rPr>
          <w:rFonts w:ascii="Times New Roman" w:hAnsi="Times New Roman"/>
          <w:spacing w:val="-2"/>
          <w:sz w:val="28"/>
          <w:szCs w:val="28"/>
        </w:rPr>
        <w:t xml:space="preserve"> и в те же сроки обучения. </w:t>
      </w:r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Обучающемуся с </w:t>
      </w:r>
      <w:r w:rsidR="00BE17F0" w:rsidRPr="00BE17F0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E17F0">
        <w:rPr>
          <w:rFonts w:ascii="Times New Roman" w:hAnsi="Times New Roman"/>
          <w:color w:val="auto"/>
          <w:spacing w:val="-2"/>
          <w:sz w:val="28"/>
          <w:szCs w:val="28"/>
        </w:rPr>
        <w:t xml:space="preserve"> предоставляется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государственная услуга по реализации основной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общеобразовательной программы </w:t>
      </w:r>
      <w:r w:rsidR="00F8374C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>начального общего образования, которая адаптируется под особые образовательные потребности обучающегося и при</w:t>
      </w:r>
      <w:r w:rsidR="00D065DD">
        <w:rPr>
          <w:rFonts w:ascii="Times New Roman" w:hAnsi="Times New Roman"/>
          <w:spacing w:val="-2"/>
          <w:sz w:val="28"/>
          <w:szCs w:val="28"/>
        </w:rPr>
        <w:t xml:space="preserve"> разработке которой  учитывается</w:t>
      </w:r>
      <w:r w:rsidRPr="00944F97">
        <w:rPr>
          <w:rFonts w:ascii="Times New Roman" w:hAnsi="Times New Roman"/>
          <w:spacing w:val="-2"/>
          <w:sz w:val="28"/>
          <w:szCs w:val="28"/>
        </w:rPr>
        <w:t xml:space="preserve"> следующее:</w:t>
      </w:r>
    </w:p>
    <w:p w:rsidR="000F379C" w:rsidRPr="00EB7393" w:rsidRDefault="000F379C" w:rsidP="000C5522">
      <w:pPr>
        <w:pStyle w:val="27"/>
        <w:numPr>
          <w:ilvl w:val="0"/>
          <w:numId w:val="29"/>
        </w:numPr>
        <w:shd w:val="clear" w:color="auto" w:fill="FFFFFF"/>
        <w:tabs>
          <w:tab w:val="left" w:pos="1087"/>
        </w:tabs>
        <w:suppressAutoHyphens w:val="0"/>
        <w:ind w:left="0" w:right="22" w:firstLine="709"/>
        <w:contextualSpacing/>
        <w:jc w:val="both"/>
        <w:rPr>
          <w:spacing w:val="-2"/>
          <w:sz w:val="28"/>
          <w:szCs w:val="28"/>
        </w:rPr>
      </w:pPr>
      <w:r w:rsidRPr="008E3C9D">
        <w:rPr>
          <w:spacing w:val="-2"/>
          <w:sz w:val="28"/>
          <w:szCs w:val="28"/>
        </w:rPr>
        <w:t xml:space="preserve">обязательное включение </w:t>
      </w:r>
      <w:r w:rsidRPr="008E3C9D">
        <w:rPr>
          <w:bCs/>
          <w:spacing w:val="-3"/>
          <w:sz w:val="28"/>
          <w:szCs w:val="28"/>
        </w:rPr>
        <w:t xml:space="preserve">в структуру АООП </w:t>
      </w:r>
      <w:r w:rsidR="008F6266">
        <w:rPr>
          <w:bCs/>
          <w:spacing w:val="-3"/>
          <w:sz w:val="28"/>
          <w:szCs w:val="28"/>
        </w:rPr>
        <w:t>НОО</w:t>
      </w:r>
      <w:r w:rsidRPr="00EB7393">
        <w:rPr>
          <w:spacing w:val="-2"/>
          <w:sz w:val="28"/>
          <w:szCs w:val="28"/>
        </w:rPr>
        <w:t xml:space="preserve"> </w:t>
      </w:r>
      <w:r w:rsidRPr="008F6266">
        <w:rPr>
          <w:spacing w:val="-2"/>
          <w:sz w:val="28"/>
          <w:szCs w:val="28"/>
        </w:rPr>
        <w:t xml:space="preserve">обучающегося с </w:t>
      </w:r>
      <w:r w:rsidR="008F6266" w:rsidRPr="008F6266">
        <w:rPr>
          <w:spacing w:val="-2"/>
          <w:sz w:val="28"/>
          <w:szCs w:val="28"/>
        </w:rPr>
        <w:t>ЗПР</w:t>
      </w:r>
      <w:r w:rsidRPr="00EB7393">
        <w:rPr>
          <w:spacing w:val="-2"/>
          <w:sz w:val="28"/>
          <w:szCs w:val="28"/>
        </w:rPr>
        <w:t xml:space="preserve"> </w:t>
      </w:r>
      <w:r w:rsidRPr="008E3C9D">
        <w:rPr>
          <w:spacing w:val="-2"/>
          <w:sz w:val="28"/>
          <w:szCs w:val="28"/>
        </w:rPr>
        <w:t>программы коррекционной работы, что требует качественно особого</w:t>
      </w:r>
      <w:r w:rsidRPr="00EB7393">
        <w:rPr>
          <w:spacing w:val="-2"/>
          <w:sz w:val="28"/>
          <w:szCs w:val="28"/>
        </w:rPr>
        <w:t xml:space="preserve"> кадрового состава специалистов</w:t>
      </w:r>
      <w:smartTag w:uri="urn:schemas-microsoft-com:office:smarttags" w:element="PersonName">
        <w:r w:rsidRPr="00EB7393">
          <w:rPr>
            <w:spacing w:val="-2"/>
            <w:sz w:val="28"/>
            <w:szCs w:val="28"/>
          </w:rPr>
          <w:t>,</w:t>
        </w:r>
      </w:smartTag>
      <w:r w:rsidRPr="00EB7393">
        <w:rPr>
          <w:spacing w:val="-2"/>
          <w:sz w:val="28"/>
          <w:szCs w:val="28"/>
        </w:rPr>
        <w:t xml:space="preserve"> реализующих АООП</w:t>
      </w:r>
      <w:r w:rsidR="008F6266">
        <w:rPr>
          <w:spacing w:val="-2"/>
          <w:sz w:val="28"/>
          <w:szCs w:val="28"/>
        </w:rPr>
        <w:t xml:space="preserve"> НОО</w:t>
      </w:r>
      <w:r w:rsidRPr="00EB7393">
        <w:rPr>
          <w:spacing w:val="-2"/>
          <w:sz w:val="28"/>
          <w:szCs w:val="28"/>
        </w:rPr>
        <w:t>;</w:t>
      </w:r>
    </w:p>
    <w:p w:rsidR="000F379C" w:rsidRPr="008E3C9D" w:rsidRDefault="000F379C" w:rsidP="000C5522">
      <w:pPr>
        <w:pStyle w:val="27"/>
        <w:numPr>
          <w:ilvl w:val="0"/>
          <w:numId w:val="29"/>
        </w:numPr>
        <w:shd w:val="clear" w:color="auto" w:fill="FFFFFF"/>
        <w:tabs>
          <w:tab w:val="left" w:pos="1087"/>
        </w:tabs>
        <w:suppressAutoHyphens w:val="0"/>
        <w:ind w:left="0" w:right="22" w:firstLine="709"/>
        <w:contextualSpacing/>
        <w:jc w:val="both"/>
        <w:rPr>
          <w:spacing w:val="-2"/>
          <w:sz w:val="28"/>
          <w:szCs w:val="28"/>
        </w:rPr>
      </w:pPr>
      <w:r w:rsidRPr="008E3C9D">
        <w:rPr>
          <w:spacing w:val="-2"/>
          <w:sz w:val="28"/>
          <w:szCs w:val="28"/>
        </w:rPr>
        <w:t>при необходимости предусматривается участие в образовательно-коррекционной работе тьютора, а также учебно-вспомогательного и прочего персонала (ассистента, медицинских работников, необходимых для сопровождения обучающ</w:t>
      </w:r>
      <w:r w:rsidR="00615A74">
        <w:rPr>
          <w:spacing w:val="-2"/>
          <w:sz w:val="28"/>
          <w:szCs w:val="28"/>
        </w:rPr>
        <w:t>егося</w:t>
      </w:r>
      <w:r w:rsidRPr="008E3C9D">
        <w:rPr>
          <w:spacing w:val="-2"/>
          <w:sz w:val="28"/>
          <w:szCs w:val="28"/>
        </w:rPr>
        <w:t xml:space="preserve"> с </w:t>
      </w:r>
      <w:r w:rsidR="00615A74">
        <w:rPr>
          <w:spacing w:val="-2"/>
          <w:sz w:val="28"/>
          <w:szCs w:val="28"/>
        </w:rPr>
        <w:t>ЗПР</w:t>
      </w:r>
      <w:r w:rsidR="008F6266">
        <w:rPr>
          <w:spacing w:val="-2"/>
          <w:sz w:val="28"/>
          <w:szCs w:val="28"/>
        </w:rPr>
        <w:t>);</w:t>
      </w:r>
    </w:p>
    <w:p w:rsidR="000F379C" w:rsidRDefault="000F379C" w:rsidP="000C5522">
      <w:pPr>
        <w:pStyle w:val="27"/>
        <w:numPr>
          <w:ilvl w:val="0"/>
          <w:numId w:val="29"/>
        </w:numPr>
        <w:shd w:val="clear" w:color="auto" w:fill="FFFFFF"/>
        <w:tabs>
          <w:tab w:val="left" w:pos="1087"/>
        </w:tabs>
        <w:suppressAutoHyphens w:val="0"/>
        <w:ind w:left="0" w:right="22" w:firstLine="709"/>
        <w:contextualSpacing/>
        <w:jc w:val="both"/>
        <w:rPr>
          <w:spacing w:val="-2"/>
          <w:sz w:val="28"/>
          <w:szCs w:val="28"/>
        </w:rPr>
      </w:pPr>
      <w:r w:rsidRPr="00EB7393">
        <w:rPr>
          <w:spacing w:val="-2"/>
          <w:sz w:val="28"/>
          <w:szCs w:val="28"/>
        </w:rPr>
        <w:t xml:space="preserve">создание специальных материально-технических условий для реализации АООП </w:t>
      </w:r>
      <w:r w:rsidR="00615A74">
        <w:rPr>
          <w:spacing w:val="-2"/>
          <w:sz w:val="28"/>
          <w:szCs w:val="28"/>
        </w:rPr>
        <w:t xml:space="preserve">НОО </w:t>
      </w:r>
      <w:r w:rsidRPr="00EB7393">
        <w:rPr>
          <w:spacing w:val="-2"/>
          <w:sz w:val="28"/>
          <w:szCs w:val="28"/>
        </w:rPr>
        <w:t xml:space="preserve">(специальные учебные </w:t>
      </w:r>
      <w:r w:rsidRPr="008E3C9D">
        <w:rPr>
          <w:spacing w:val="-2"/>
          <w:sz w:val="28"/>
          <w:szCs w:val="28"/>
        </w:rPr>
        <w:t>пособия, специальное оборудование, специальные технические средства, специальные компьютерные</w:t>
      </w:r>
      <w:r w:rsidRPr="00E47644">
        <w:rPr>
          <w:color w:val="548DD4"/>
          <w:spacing w:val="-2"/>
          <w:sz w:val="28"/>
          <w:szCs w:val="28"/>
        </w:rPr>
        <w:t xml:space="preserve"> </w:t>
      </w:r>
      <w:r w:rsidRPr="008E3C9D">
        <w:rPr>
          <w:spacing w:val="-2"/>
          <w:sz w:val="28"/>
          <w:szCs w:val="28"/>
        </w:rPr>
        <w:t xml:space="preserve">программы и </w:t>
      </w:r>
      <w:r w:rsidRPr="00EB7393">
        <w:rPr>
          <w:spacing w:val="-2"/>
          <w:sz w:val="28"/>
          <w:szCs w:val="28"/>
        </w:rPr>
        <w:t xml:space="preserve">др.) в соответствии с ФГОС </w:t>
      </w:r>
      <w:r w:rsidR="00BD6853">
        <w:rPr>
          <w:spacing w:val="-2"/>
          <w:sz w:val="28"/>
          <w:szCs w:val="28"/>
        </w:rPr>
        <w:t>НОО</w:t>
      </w:r>
      <w:r w:rsidRPr="00EB7393">
        <w:rPr>
          <w:spacing w:val="-2"/>
          <w:sz w:val="28"/>
          <w:szCs w:val="28"/>
        </w:rPr>
        <w:t xml:space="preserve"> </w:t>
      </w:r>
      <w:r w:rsidRPr="00BD6853">
        <w:rPr>
          <w:spacing w:val="-2"/>
          <w:sz w:val="28"/>
          <w:szCs w:val="28"/>
        </w:rPr>
        <w:t xml:space="preserve">обучающихся с </w:t>
      </w:r>
      <w:r w:rsidR="00BD6853" w:rsidRPr="00BD6853">
        <w:rPr>
          <w:spacing w:val="-2"/>
          <w:sz w:val="28"/>
          <w:szCs w:val="28"/>
        </w:rPr>
        <w:t>ЗПР</w:t>
      </w:r>
      <w:r w:rsidRPr="00BD6853">
        <w:rPr>
          <w:spacing w:val="-2"/>
          <w:sz w:val="28"/>
          <w:szCs w:val="28"/>
        </w:rPr>
        <w:t>.</w:t>
      </w:r>
    </w:p>
    <w:p w:rsidR="000F379C" w:rsidRPr="00BD6853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color w:val="auto"/>
          <w:spacing w:val="-2"/>
          <w:sz w:val="28"/>
          <w:szCs w:val="28"/>
        </w:rPr>
      </w:pPr>
      <w:r w:rsidRPr="00BD6853">
        <w:rPr>
          <w:rFonts w:ascii="Times New Roman" w:hAnsi="Times New Roman"/>
          <w:color w:val="auto"/>
          <w:spacing w:val="-2"/>
          <w:sz w:val="28"/>
          <w:szCs w:val="28"/>
        </w:rPr>
        <w:t xml:space="preserve">При определении нормативных финансовых затрат на одного обучающегося с </w:t>
      </w:r>
      <w:r w:rsidR="00BD6853" w:rsidRPr="00BD6853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pacing w:val="-2"/>
          <w:sz w:val="28"/>
          <w:szCs w:val="28"/>
        </w:rPr>
        <w:t xml:space="preserve"> на оказание государственной услуги учитываются вышеперечисленные условия организации обучения ребенка с </w:t>
      </w:r>
      <w:r w:rsidR="00BD6853" w:rsidRPr="00BD6853">
        <w:rPr>
          <w:rFonts w:ascii="Times New Roman" w:hAnsi="Times New Roman"/>
          <w:color w:val="auto"/>
          <w:spacing w:val="-2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pacing w:val="-2"/>
          <w:sz w:val="28"/>
          <w:szCs w:val="28"/>
        </w:rPr>
        <w:t xml:space="preserve">. </w:t>
      </w:r>
    </w:p>
    <w:p w:rsidR="000F379C" w:rsidRPr="008E3C9D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EB7393">
        <w:rPr>
          <w:rFonts w:ascii="Times New Roman" w:hAnsi="Times New Roman"/>
          <w:spacing w:val="-2"/>
          <w:sz w:val="28"/>
          <w:szCs w:val="28"/>
        </w:rPr>
        <w:t>Финансирование рассчитывается с учетом рекомендаций ПМПК</w:t>
      </w:r>
      <w:smartTag w:uri="urn:schemas-microsoft-com:office:smarttags" w:element="PersonName">
        <w:r w:rsidRPr="00EB7393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EB7393">
        <w:rPr>
          <w:rFonts w:ascii="Times New Roman" w:hAnsi="Times New Roman"/>
          <w:spacing w:val="-2"/>
          <w:sz w:val="28"/>
          <w:szCs w:val="28"/>
        </w:rPr>
        <w:t xml:space="preserve">  ИПР инвалида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EB7393">
        <w:rPr>
          <w:rFonts w:ascii="Times New Roman" w:hAnsi="Times New Roman"/>
          <w:spacing w:val="-2"/>
          <w:sz w:val="28"/>
          <w:szCs w:val="28"/>
        </w:rPr>
        <w:t>в соответствии с кадровыми и материально-техническими</w:t>
      </w:r>
      <w:r w:rsidRPr="00202FB0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>условиями реализации АООП</w:t>
      </w:r>
      <w:r w:rsidR="00BD6853">
        <w:rPr>
          <w:rFonts w:ascii="Times New Roman" w:hAnsi="Times New Roman"/>
          <w:spacing w:val="-2"/>
          <w:sz w:val="28"/>
          <w:szCs w:val="28"/>
        </w:rPr>
        <w:t xml:space="preserve"> НОО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, требованиями к наполняемости классов в соответствии с СанПиН. </w:t>
      </w:r>
    </w:p>
    <w:p w:rsidR="000F379C" w:rsidRPr="008E3C9D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pacing w:val="-2"/>
          <w:sz w:val="28"/>
          <w:szCs w:val="28"/>
        </w:rPr>
      </w:pPr>
      <w:r w:rsidRPr="008E3C9D">
        <w:rPr>
          <w:rFonts w:ascii="Times New Roman" w:hAnsi="Times New Roman"/>
          <w:spacing w:val="-2"/>
          <w:sz w:val="28"/>
          <w:szCs w:val="28"/>
        </w:rPr>
        <w:lastRenderedPageBreak/>
        <w:t xml:space="preserve">Таким образом, финансирование АООП НОО для каждого обучающегося с </w:t>
      </w:r>
      <w:r w:rsidR="00BD6853">
        <w:rPr>
          <w:rFonts w:ascii="Times New Roman" w:hAnsi="Times New Roman"/>
          <w:spacing w:val="-2"/>
          <w:sz w:val="28"/>
          <w:szCs w:val="28"/>
        </w:rPr>
        <w:t>ЗПР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 производится в большем объеме, чем финансирование ООП НОО обучающихся, не имеющих ограниченных возможностей здоровья. </w:t>
      </w:r>
    </w:p>
    <w:p w:rsidR="000F379C" w:rsidRPr="004167FD" w:rsidRDefault="000F379C" w:rsidP="000F379C">
      <w:pPr>
        <w:shd w:val="clear" w:color="auto" w:fill="FFFFFF"/>
        <w:tabs>
          <w:tab w:val="left" w:pos="1087"/>
        </w:tabs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 определяются по формуле: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/>
          <w:b/>
          <w:sz w:val="56"/>
          <w:szCs w:val="56"/>
        </w:rPr>
      </w:pPr>
      <w:r w:rsidRPr="004167FD">
        <w:rPr>
          <w:rFonts w:ascii="Times New Roman" w:hAnsi="Times New Roman"/>
          <w:b/>
          <w:i/>
          <w:sz w:val="40"/>
          <w:szCs w:val="40"/>
        </w:rPr>
        <w:t xml:space="preserve">      </w:t>
      </w:r>
      <w:r>
        <w:rPr>
          <w:rFonts w:ascii="Times New Roman" w:hAnsi="Times New Roman"/>
          <w:b/>
          <w:i/>
          <w:sz w:val="40"/>
          <w:szCs w:val="40"/>
        </w:rPr>
        <w:t>З</w:t>
      </w:r>
      <w:r w:rsidRPr="004167FD">
        <w:rPr>
          <w:rFonts w:ascii="Times New Roman" w:hAnsi="Times New Roman"/>
          <w:b/>
          <w:i/>
          <w:sz w:val="40"/>
          <w:szCs w:val="40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=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очр </w:t>
      </w:r>
      <w:r w:rsidRPr="004167FD">
        <w:rPr>
          <w:rFonts w:ascii="Times New Roman" w:hAnsi="Times New Roman"/>
          <w:b/>
          <w:i/>
          <w:sz w:val="56"/>
          <w:szCs w:val="56"/>
          <w:vertAlign w:val="subscript"/>
        </w:rPr>
        <w:t>*</w:t>
      </w:r>
      <w:r w:rsidRPr="004167FD">
        <w:rPr>
          <w:rFonts w:ascii="Times New Roman" w:hAnsi="Times New Roman"/>
          <w:b/>
          <w:i/>
          <w:sz w:val="56"/>
          <w:szCs w:val="56"/>
          <w:vertAlign w:val="subscript"/>
          <w:lang w:val="en-US"/>
        </w:rPr>
        <w:t>k</w:t>
      </w:r>
      <w:r w:rsidRPr="004167FD">
        <w:rPr>
          <w:rFonts w:ascii="Times New Roman" w:hAnsi="Times New Roman"/>
          <w:i/>
          <w:sz w:val="40"/>
          <w:szCs w:val="40"/>
          <w:vertAlign w:val="sub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b/>
          <w:sz w:val="56"/>
          <w:szCs w:val="56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i/>
            <w:iCs/>
            <w:sz w:val="24"/>
            <w:szCs w:val="24"/>
          </w:rPr>
          <w:t>,</w:t>
        </w:r>
      </w:smartTag>
      <w:r w:rsidRPr="004167FD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EA4C00">
        <w:rPr>
          <w:rFonts w:ascii="Times New Roman" w:hAnsi="Times New Roman"/>
          <w:sz w:val="28"/>
          <w:szCs w:val="28"/>
        </w:rPr>
        <w:t xml:space="preserve">З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гу</w:t>
      </w:r>
      <w:r w:rsidRPr="004167FD">
        <w:rPr>
          <w:rFonts w:ascii="Times New Roman" w:hAnsi="Times New Roman"/>
          <w:i/>
          <w:sz w:val="24"/>
          <w:szCs w:val="24"/>
        </w:rPr>
        <w:t xml:space="preserve"> </w:t>
      </w:r>
      <w:r w:rsidRPr="004167FD">
        <w:rPr>
          <w:rFonts w:ascii="Times New Roman" w:hAnsi="Times New Roman"/>
          <w:b/>
          <w:bCs/>
          <w:spacing w:val="-4"/>
          <w:sz w:val="28"/>
          <w:szCs w:val="28"/>
        </w:rPr>
        <w:t xml:space="preserve"> - </w:t>
      </w:r>
      <w:r w:rsidRPr="004167FD">
        <w:rPr>
          <w:rFonts w:ascii="Times New Roman" w:hAnsi="Times New Roman"/>
          <w:bCs/>
          <w:spacing w:val="-4"/>
          <w:sz w:val="28"/>
          <w:szCs w:val="28"/>
        </w:rPr>
        <w:t>н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ормативные затраты на оказание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на </w:t>
      </w:r>
      <w:r w:rsidRPr="004167FD">
        <w:rPr>
          <w:rFonts w:ascii="Times New Roman" w:hAnsi="Times New Roman"/>
          <w:sz w:val="28"/>
          <w:szCs w:val="28"/>
        </w:rPr>
        <w:t>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EA4C00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perscript"/>
          <w:lang w:val="en-US"/>
        </w:rPr>
        <w:t>i</w:t>
      </w:r>
      <w:r w:rsidRPr="004167FD">
        <w:rPr>
          <w:rFonts w:ascii="Times New Roman" w:hAnsi="Times New Roman"/>
          <w:sz w:val="28"/>
          <w:szCs w:val="28"/>
          <w:vertAlign w:val="subscript"/>
        </w:rPr>
        <w:t>очр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perscript"/>
        </w:rPr>
        <w:t>_</w:t>
      </w:r>
      <w:r w:rsidRPr="004167FD"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>-той государственной услуги образовательной организации на 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22" w:firstLine="67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i</w:t>
      </w:r>
      <w:r w:rsidRPr="004167FD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- объем </w:t>
      </w:r>
      <w:r w:rsidRPr="004167FD">
        <w:rPr>
          <w:rFonts w:ascii="Times New Roman" w:hAnsi="Times New Roman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z w:val="28"/>
          <w:szCs w:val="28"/>
        </w:rPr>
        <w:t>-той государственной услуги в соответствии с государственным (муниципальным) заданием.</w:t>
      </w:r>
    </w:p>
    <w:p w:rsidR="000F379C" w:rsidRPr="004167FD" w:rsidRDefault="000F379C" w:rsidP="000F379C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pacing w:val="-4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 xml:space="preserve">Нормативные затраты на оказание единицы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 определяются по формуле:</w:t>
      </w:r>
    </w:p>
    <w:p w:rsidR="000F379C" w:rsidRPr="004167FD" w:rsidRDefault="000F379C" w:rsidP="000F379C">
      <w:pPr>
        <w:shd w:val="clear" w:color="auto" w:fill="FFFFFF"/>
        <w:tabs>
          <w:tab w:val="left" w:pos="994"/>
        </w:tabs>
        <w:spacing w:after="0" w:line="360" w:lineRule="auto"/>
        <w:ind w:right="14" w:firstLine="69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                  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ab/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perscript"/>
          <w:lang w:val="en-US"/>
        </w:rPr>
        <w:t>i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>очр=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гу+</w:t>
      </w:r>
      <w:r w:rsidRPr="004167FD">
        <w:rPr>
          <w:rFonts w:ascii="Times New Roman" w:hAnsi="Times New Roman"/>
          <w:b/>
          <w:bCs/>
          <w:i/>
          <w:spacing w:val="-4"/>
          <w:sz w:val="40"/>
          <w:szCs w:val="40"/>
        </w:rPr>
        <w:t xml:space="preserve"> </w:t>
      </w: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он    </w:t>
      </w:r>
      <w:r w:rsidRPr="004167F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167FD">
        <w:rPr>
          <w:rFonts w:ascii="Times New Roman" w:hAnsi="Times New Roman"/>
          <w:sz w:val="24"/>
          <w:szCs w:val="24"/>
        </w:rPr>
        <w:t>где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b/>
          <w:bCs/>
          <w:spacing w:val="-4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9D0DCE">
        <w:rPr>
          <w:rFonts w:ascii="Times New Roman" w:hAnsi="Times New Roman"/>
          <w:i/>
          <w:sz w:val="28"/>
          <w:szCs w:val="28"/>
          <w:vertAlign w:val="superscript"/>
        </w:rPr>
        <w:t xml:space="preserve"> </w:t>
      </w:r>
      <w:r w:rsidRPr="009D0DCE">
        <w:rPr>
          <w:rFonts w:ascii="Times New Roman" w:hAnsi="Times New Roman"/>
          <w:i/>
          <w:sz w:val="28"/>
          <w:szCs w:val="28"/>
          <w:vertAlign w:val="superscript"/>
          <w:lang w:val="en-US"/>
        </w:rPr>
        <w:t>i</w:t>
      </w:r>
      <w:r w:rsidRPr="009D0DCE">
        <w:rPr>
          <w:rFonts w:ascii="Times New Roman" w:hAnsi="Times New Roman"/>
          <w:i/>
          <w:sz w:val="28"/>
          <w:szCs w:val="28"/>
          <w:vertAlign w:val="subscript"/>
        </w:rPr>
        <w:t>очр</w:t>
      </w:r>
      <w:r w:rsidRPr="004167FD">
        <w:rPr>
          <w:rFonts w:ascii="Times New Roman" w:hAnsi="Times New Roman"/>
          <w:i/>
          <w:sz w:val="40"/>
          <w:szCs w:val="40"/>
          <w:vertAlign w:val="subscript"/>
        </w:rPr>
        <w:t xml:space="preserve"> -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 нормативные затраты на оказание единицы </w:t>
      </w:r>
      <w:r w:rsidRPr="004167FD">
        <w:rPr>
          <w:rFonts w:ascii="Times New Roman" w:hAnsi="Times New Roman"/>
          <w:spacing w:val="-2"/>
          <w:sz w:val="28"/>
          <w:szCs w:val="28"/>
          <w:lang w:val="en-US"/>
        </w:rPr>
        <w:t>i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-той государственной услуги образовательной </w:t>
      </w:r>
      <w:r w:rsidRPr="004167FD">
        <w:rPr>
          <w:rFonts w:ascii="Times New Roman" w:hAnsi="Times New Roman"/>
          <w:spacing w:val="-4"/>
          <w:sz w:val="28"/>
          <w:szCs w:val="28"/>
        </w:rPr>
        <w:t>организации на 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14" w:firstLine="670"/>
        <w:jc w:val="both"/>
        <w:rPr>
          <w:rFonts w:ascii="Times New Roman" w:hAnsi="Times New Roman"/>
          <w:sz w:val="28"/>
          <w:szCs w:val="28"/>
        </w:rPr>
      </w:pPr>
      <w:r w:rsidRPr="009D0DCE">
        <w:rPr>
          <w:rFonts w:ascii="Times New Roman" w:hAnsi="Times New Roman"/>
          <w:bCs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bscript"/>
        </w:rPr>
        <w:t>гу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 - 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непосредственно связанные с оказанием </w:t>
      </w:r>
      <w:r w:rsidRPr="004167FD">
        <w:rPr>
          <w:rFonts w:ascii="Times New Roman" w:hAnsi="Times New Roman"/>
          <w:sz w:val="28"/>
          <w:szCs w:val="28"/>
        </w:rPr>
        <w:t>государственной услуги;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7" w:firstLine="670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z w:val="28"/>
          <w:szCs w:val="28"/>
        </w:rPr>
        <w:t>НЗ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  <w:vertAlign w:val="subscript"/>
        </w:rPr>
        <w:t>он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общехозяйственные нужды.</w:t>
      </w:r>
    </w:p>
    <w:p w:rsidR="000F379C" w:rsidRPr="004167FD" w:rsidRDefault="000F379C" w:rsidP="000F379C">
      <w:pPr>
        <w:shd w:val="clear" w:color="auto" w:fill="FFFFFF"/>
        <w:tabs>
          <w:tab w:val="left" w:pos="1058"/>
        </w:tabs>
        <w:spacing w:after="0" w:line="360" w:lineRule="auto"/>
        <w:ind w:right="7" w:firstLine="684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>Нормативные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определяю</w:t>
      </w:r>
      <w:r w:rsidRPr="004167FD">
        <w:rPr>
          <w:rFonts w:ascii="Times New Roman" w:hAnsi="Times New Roman"/>
          <w:spacing w:val="-1"/>
          <w:sz w:val="28"/>
          <w:szCs w:val="28"/>
        </w:rPr>
        <w:t xml:space="preserve">тся </w:t>
      </w:r>
      <w:r w:rsidRPr="004167FD">
        <w:rPr>
          <w:rFonts w:ascii="Times New Roman" w:hAnsi="Times New Roman"/>
          <w:sz w:val="28"/>
          <w:szCs w:val="28"/>
        </w:rPr>
        <w:t>по формуле:</w:t>
      </w:r>
    </w:p>
    <w:p w:rsidR="000F379C" w:rsidRPr="009D49E3" w:rsidRDefault="000F379C" w:rsidP="000F379C">
      <w:pPr>
        <w:shd w:val="clear" w:color="auto" w:fill="FFFFFF"/>
        <w:spacing w:after="0" w:line="360" w:lineRule="auto"/>
        <w:ind w:left="851" w:firstLine="1282"/>
        <w:jc w:val="both"/>
        <w:rPr>
          <w:rFonts w:ascii="Times New Roman" w:hAnsi="Times New Roman"/>
          <w:i/>
          <w:iCs/>
          <w:sz w:val="24"/>
          <w:szCs w:val="24"/>
        </w:rPr>
      </w:pPr>
      <w:r w:rsidRPr="006A05C6">
        <w:rPr>
          <w:rFonts w:ascii="Times New Roman" w:hAnsi="Times New Roman"/>
          <w:b/>
          <w:bCs/>
          <w:i/>
          <w:spacing w:val="-4"/>
          <w:sz w:val="40"/>
          <w:szCs w:val="40"/>
        </w:rPr>
        <w:lastRenderedPageBreak/>
        <w:t>НЗ</w:t>
      </w:r>
      <w:r w:rsidRPr="004167FD">
        <w:rPr>
          <w:rFonts w:ascii="Times New Roman" w:hAnsi="Times New Roman"/>
          <w:i/>
          <w:sz w:val="40"/>
          <w:szCs w:val="40"/>
          <w:vertAlign w:val="superscript"/>
        </w:rPr>
        <w:t xml:space="preserve"> </w:t>
      </w:r>
      <w:r w:rsidRPr="004167FD">
        <w:rPr>
          <w:rFonts w:ascii="Times New Roman" w:hAnsi="Times New Roman"/>
          <w:b/>
          <w:sz w:val="40"/>
          <w:szCs w:val="40"/>
          <w:vertAlign w:val="subscript"/>
        </w:rPr>
        <w:t>гу</w:t>
      </w:r>
      <w:r w:rsidRPr="004167FD">
        <w:rPr>
          <w:rFonts w:ascii="Times New Roman" w:hAnsi="Times New Roman"/>
          <w:iCs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iCs/>
          <w:sz w:val="28"/>
          <w:szCs w:val="28"/>
        </w:rPr>
        <w:t xml:space="preserve">= </w:t>
      </w:r>
      <w:r w:rsidRPr="006A05C6"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o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>тгу +</w:t>
      </w:r>
      <w:r w:rsidRPr="004167FD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м</w:t>
      </w:r>
      <w:r w:rsidRPr="00811D26">
        <w:rPr>
          <w:rFonts w:ascii="Times New Roman" w:hAnsi="Times New Roman"/>
          <w:b/>
          <w:i/>
          <w:iCs/>
          <w:sz w:val="40"/>
          <w:szCs w:val="40"/>
          <w:vertAlign w:val="subscript"/>
          <w:lang w:val="en-US"/>
        </w:rPr>
        <w:t>p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+  </w:t>
      </w:r>
      <w:r>
        <w:rPr>
          <w:rFonts w:ascii="Times New Roman" w:hAnsi="Times New Roman"/>
          <w:b/>
          <w:i/>
          <w:iCs/>
          <w:sz w:val="40"/>
          <w:szCs w:val="40"/>
        </w:rPr>
        <w:t>НЗ</w:t>
      </w:r>
      <w:r w:rsidRPr="00124C76">
        <w:rPr>
          <w:rFonts w:ascii="Times New Roman" w:hAnsi="Times New Roman"/>
          <w:b/>
          <w:i/>
          <w:iCs/>
          <w:sz w:val="40"/>
          <w:szCs w:val="40"/>
        </w:rPr>
        <w:t xml:space="preserve"> </w:t>
      </w:r>
      <w:r>
        <w:rPr>
          <w:rFonts w:ascii="Times New Roman" w:hAnsi="Times New Roman"/>
          <w:b/>
          <w:i/>
          <w:iCs/>
          <w:sz w:val="40"/>
          <w:szCs w:val="40"/>
          <w:vertAlign w:val="superscript"/>
          <w:lang w:val="en-US"/>
        </w:rPr>
        <w:t>j</w:t>
      </w:r>
      <w:r>
        <w:rPr>
          <w:rFonts w:ascii="Times New Roman" w:hAnsi="Times New Roman"/>
          <w:b/>
          <w:i/>
          <w:iCs/>
          <w:sz w:val="40"/>
          <w:szCs w:val="40"/>
          <w:vertAlign w:val="subscript"/>
        </w:rPr>
        <w:t>пп</w:t>
      </w:r>
      <w:r w:rsidRPr="004167FD">
        <w:rPr>
          <w:rFonts w:ascii="Times New Roman" w:hAnsi="Times New Roman"/>
          <w:b/>
          <w:i/>
          <w:iCs/>
          <w:sz w:val="40"/>
          <w:szCs w:val="40"/>
          <w:vertAlign w:val="subscript"/>
        </w:rPr>
        <w:t xml:space="preserve">     </w:t>
      </w:r>
      <w:r w:rsidRPr="004167F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167FD">
        <w:rPr>
          <w:rFonts w:ascii="Times New Roman" w:hAnsi="Times New Roman"/>
          <w:sz w:val="24"/>
          <w:szCs w:val="24"/>
        </w:rPr>
        <w:t>где</w:t>
      </w:r>
      <w:r w:rsidRPr="004167FD"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0F379C" w:rsidRPr="004167FD" w:rsidRDefault="000F379C" w:rsidP="000F379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   </w:t>
      </w:r>
      <w:r w:rsidRPr="009D49E3">
        <w:rPr>
          <w:rFonts w:ascii="Times New Roman" w:hAnsi="Times New Roman"/>
          <w:sz w:val="28"/>
          <w:szCs w:val="28"/>
        </w:rPr>
        <w:t xml:space="preserve">  </w:t>
      </w:r>
      <w:r w:rsidRPr="004167FD">
        <w:rPr>
          <w:rFonts w:ascii="Times New Roman" w:hAnsi="Times New Roman"/>
          <w:sz w:val="28"/>
          <w:szCs w:val="28"/>
        </w:rPr>
        <w:t xml:space="preserve">    </w:t>
      </w: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4167FD">
        <w:rPr>
          <w:rFonts w:ascii="Times New Roman" w:hAnsi="Times New Roman"/>
          <w:spacing w:val="-4"/>
          <w:sz w:val="28"/>
          <w:szCs w:val="28"/>
          <w:vertAlign w:val="subscript"/>
        </w:rPr>
        <w:t xml:space="preserve">гу </w:t>
      </w:r>
      <w:r w:rsidRPr="004167FD">
        <w:rPr>
          <w:rFonts w:ascii="Times New Roman" w:hAnsi="Times New Roman"/>
          <w:sz w:val="28"/>
          <w:szCs w:val="28"/>
        </w:rPr>
        <w:t>- н</w:t>
      </w:r>
      <w:r w:rsidRPr="004167FD">
        <w:rPr>
          <w:rFonts w:ascii="Times New Roman" w:hAnsi="Times New Roman"/>
          <w:spacing w:val="-4"/>
          <w:sz w:val="28"/>
          <w:szCs w:val="28"/>
        </w:rPr>
        <w:t>ормативные затраты</w:t>
      </w:r>
      <w:smartTag w:uri="urn:schemas-microsoft-com:office:smarttags" w:element="PersonName">
        <w:r w:rsidRPr="004167FD">
          <w:rPr>
            <w:rFonts w:ascii="Times New Roman" w:hAnsi="Times New Roman"/>
            <w:spacing w:val="-4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4"/>
          <w:sz w:val="28"/>
          <w:szCs w:val="28"/>
        </w:rPr>
        <w:t xml:space="preserve"> непосредственно связанные с оказанием</w:t>
      </w:r>
      <w:r w:rsidRPr="004167FD">
        <w:rPr>
          <w:rFonts w:ascii="Times New Roman" w:hAnsi="Times New Roman"/>
          <w:spacing w:val="-4"/>
          <w:sz w:val="28"/>
          <w:szCs w:val="28"/>
        </w:rPr>
        <w:br/>
      </w:r>
      <w:r w:rsidRPr="004167FD">
        <w:rPr>
          <w:rFonts w:ascii="Times New Roman" w:hAnsi="Times New Roman"/>
          <w:spacing w:val="-1"/>
          <w:sz w:val="28"/>
          <w:szCs w:val="28"/>
        </w:rPr>
        <w:t>государственной услуги на соответствующий финансовый год;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iCs/>
          <w:spacing w:val="-3"/>
          <w:sz w:val="28"/>
          <w:szCs w:val="28"/>
        </w:rPr>
        <w:t>НЗ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om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</w:rPr>
        <w:t>г</w:t>
      </w:r>
      <w:r w:rsidRPr="004167FD">
        <w:rPr>
          <w:rFonts w:ascii="Times New Roman" w:hAnsi="Times New Roman"/>
          <w:iCs/>
          <w:spacing w:val="-3"/>
          <w:sz w:val="28"/>
          <w:szCs w:val="28"/>
          <w:vertAlign w:val="subscript"/>
          <w:lang w:val="en-US"/>
        </w:rPr>
        <w:t>y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  <w:vertAlign w:val="subscript"/>
        </w:rPr>
        <w:t xml:space="preserve">  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pacing w:val="-3"/>
          <w:sz w:val="28"/>
          <w:szCs w:val="28"/>
        </w:rPr>
        <w:t>- нормативные затраты  на оплату труда и начисления на</w:t>
      </w:r>
      <w:r w:rsidRPr="004167FD">
        <w:rPr>
          <w:rFonts w:ascii="Times New Roman" w:hAnsi="Times New Roman"/>
          <w:i/>
          <w:iCs/>
          <w:spacing w:val="-3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>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услуги;</w:t>
      </w:r>
    </w:p>
    <w:p w:rsidR="000F379C" w:rsidRPr="008E3C9D" w:rsidRDefault="000F379C" w:rsidP="000F379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spacing w:val="-4"/>
          <w:sz w:val="28"/>
          <w:szCs w:val="28"/>
          <w:vertAlign w:val="subscript"/>
        </w:rPr>
        <w:t>м</w:t>
      </w:r>
      <w:r w:rsidRPr="004167FD">
        <w:rPr>
          <w:rFonts w:ascii="Times New Roman" w:hAnsi="Times New Roman"/>
          <w:spacing w:val="-4"/>
          <w:sz w:val="28"/>
          <w:szCs w:val="28"/>
          <w:vertAlign w:val="subscript"/>
          <w:lang w:val="en-US"/>
        </w:rPr>
        <w:t>p</w:t>
      </w:r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>нормативные затраты на приобретение материальных ресурсов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 непосредственно потребляемых в процессе оказания государственной услуги</w:t>
      </w:r>
      <w:smartTag w:uri="urn:schemas-microsoft-com:office:smarttags" w:element="PersonName">
        <w:r w:rsidRPr="00901C0A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901C0A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в том числе затраты </w:t>
      </w:r>
      <w:r w:rsidRPr="008E3C9D">
        <w:rPr>
          <w:rFonts w:ascii="Times New Roman" w:hAnsi="Times New Roman"/>
          <w:sz w:val="28"/>
          <w:szCs w:val="28"/>
        </w:rPr>
        <w:t>на</w:t>
      </w:r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учебники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учебные пособия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учебно-методические материалы</w:t>
      </w:r>
      <w:smartTag w:uri="urn:schemas-microsoft-com:office:smarttags" w:element="PersonName">
        <w:r w:rsidRPr="008E3C9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E3C9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специальное оборудование, специальные технические средства, ассистивные устройства, специальные компьютерные программы и другие </w:t>
      </w:r>
      <w:r w:rsidRPr="008E3C9D">
        <w:rPr>
          <w:rFonts w:ascii="Times New Roman" w:hAnsi="Times New Roman"/>
          <w:spacing w:val="-1"/>
          <w:sz w:val="28"/>
          <w:szCs w:val="28"/>
        </w:rPr>
        <w:t>средства обучения и воспитания по АООП типа j (в соответствии</w:t>
      </w:r>
      <w:r w:rsidRPr="008E3C9D">
        <w:rPr>
          <w:rFonts w:ascii="Times New Roman" w:hAnsi="Times New Roman"/>
          <w:sz w:val="28"/>
          <w:szCs w:val="28"/>
        </w:rPr>
        <w:t xml:space="preserve"> с материально-техническими условиями с учетом специфики обучающихся);</w:t>
      </w:r>
    </w:p>
    <w:p w:rsidR="000F379C" w:rsidRPr="009D0DCE" w:rsidRDefault="000F379C" w:rsidP="000F379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spacing w:val="-4"/>
          <w:sz w:val="28"/>
          <w:szCs w:val="28"/>
        </w:rPr>
        <w:t>НЗ</w:t>
      </w:r>
      <w:r w:rsidRPr="00124C76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spacing w:val="-4"/>
          <w:sz w:val="28"/>
          <w:szCs w:val="28"/>
          <w:vertAlign w:val="subscript"/>
        </w:rPr>
        <w:t>пп</w:t>
      </w:r>
      <w:r w:rsidRPr="004167FD">
        <w:rPr>
          <w:rFonts w:ascii="Times New Roman" w:hAnsi="Times New Roman"/>
          <w:spacing w:val="-4"/>
          <w:sz w:val="28"/>
          <w:szCs w:val="28"/>
        </w:rPr>
        <w:t xml:space="preserve"> - </w:t>
      </w:r>
      <w:r w:rsidRPr="00901C0A">
        <w:rPr>
          <w:rFonts w:ascii="Times New Roman" w:hAnsi="Times New Roman"/>
          <w:spacing w:val="-1"/>
          <w:sz w:val="28"/>
          <w:szCs w:val="28"/>
        </w:rPr>
        <w:t xml:space="preserve">нормативные </w:t>
      </w:r>
      <w:r>
        <w:rPr>
          <w:rFonts w:ascii="Times New Roman" w:hAnsi="Times New Roman"/>
          <w:spacing w:val="-1"/>
          <w:sz w:val="28"/>
          <w:szCs w:val="28"/>
        </w:rPr>
        <w:t>п</w:t>
      </w:r>
      <w:r w:rsidRPr="0081481B">
        <w:rPr>
          <w:rFonts w:ascii="Times New Roman" w:hAnsi="Times New Roman"/>
          <w:spacing w:val="-1"/>
          <w:sz w:val="28"/>
          <w:szCs w:val="28"/>
        </w:rPr>
        <w:t>рочие прямые затраты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непосредственно связанные с оказанием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>
        <w:rPr>
          <w:rFonts w:ascii="Times New Roman" w:hAnsi="Times New Roman"/>
          <w:spacing w:val="-1"/>
          <w:sz w:val="28"/>
          <w:szCs w:val="28"/>
        </w:rPr>
        <w:t xml:space="preserve"> в том числе з</w:t>
      </w:r>
      <w:r w:rsidRPr="0081481B">
        <w:rPr>
          <w:rFonts w:ascii="Times New Roman" w:hAnsi="Times New Roman"/>
          <w:spacing w:val="-1"/>
          <w:sz w:val="28"/>
          <w:szCs w:val="28"/>
        </w:rPr>
        <w:t>атраты на приобретение расходных материалов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моющих средств</w:t>
      </w:r>
      <w:smartTag w:uri="urn:schemas-microsoft-com:office:smarttags" w:element="PersonName">
        <w:r w:rsidRPr="0081481B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81481B">
        <w:rPr>
          <w:rFonts w:ascii="Times New Roman" w:hAnsi="Times New Roman"/>
          <w:spacing w:val="-1"/>
          <w:sz w:val="28"/>
          <w:szCs w:val="28"/>
        </w:rPr>
        <w:t xml:space="preserve"> медикаментов и перевязочных средств</w:t>
      </w:r>
      <w:r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901C0A">
        <w:rPr>
          <w:rFonts w:ascii="Times New Roman" w:hAnsi="Times New Roman"/>
          <w:spacing w:val="-1"/>
          <w:sz w:val="28"/>
          <w:szCs w:val="28"/>
        </w:rPr>
        <w:t>(в соответствии</w:t>
      </w:r>
      <w:r>
        <w:rPr>
          <w:rFonts w:ascii="Times New Roman" w:hAnsi="Times New Roman"/>
          <w:sz w:val="28"/>
          <w:szCs w:val="28"/>
        </w:rPr>
        <w:t xml:space="preserve">  с материально-техническими условиями с учетом специфики обучающихся </w:t>
      </w:r>
      <w:r w:rsidRPr="00901C0A">
        <w:rPr>
          <w:rFonts w:ascii="Times New Roman" w:hAnsi="Times New Roman"/>
          <w:spacing w:val="-1"/>
          <w:sz w:val="28"/>
          <w:szCs w:val="28"/>
        </w:rPr>
        <w:t>по АООП типа j</w:t>
      </w:r>
      <w:r>
        <w:rPr>
          <w:rFonts w:ascii="Times New Roman" w:hAnsi="Times New Roman"/>
          <w:sz w:val="28"/>
          <w:szCs w:val="28"/>
        </w:rPr>
        <w:t>).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4"/>
          <w:sz w:val="28"/>
          <w:szCs w:val="28"/>
        </w:rPr>
        <w:t xml:space="preserve">При расчете нормативных затрат на оплату труда и начисления на 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выплаты по оплате труда учитываются затраты на оплату труда только тех </w:t>
      </w:r>
      <w:r w:rsidRPr="004167FD">
        <w:rPr>
          <w:rFonts w:ascii="Times New Roman" w:hAnsi="Times New Roman"/>
          <w:spacing w:val="-1"/>
          <w:sz w:val="28"/>
          <w:szCs w:val="28"/>
        </w:rPr>
        <w:t>работников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которые принимают непосредственное участие в оказании соответствующей государственной услуги (вспомогательный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технический</w:t>
      </w:r>
      <w:smartTag w:uri="urn:schemas-microsoft-com:office:smarttags" w:element="PersonName">
        <w:r w:rsidRPr="004167FD">
          <w:rPr>
            <w:rFonts w:ascii="Times New Roman" w:hAnsi="Times New Roman"/>
            <w:spacing w:val="-1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1"/>
          <w:sz w:val="28"/>
          <w:szCs w:val="28"/>
        </w:rPr>
        <w:t xml:space="preserve"> административно-управленческий и т.п. персонал не учитывается).</w:t>
      </w:r>
    </w:p>
    <w:p w:rsidR="000F379C" w:rsidRPr="004167FD" w:rsidRDefault="000F379C" w:rsidP="000F379C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</w:t>
      </w:r>
      <w:r w:rsidRPr="004167FD">
        <w:rPr>
          <w:rFonts w:ascii="Times New Roman" w:hAnsi="Times New Roman"/>
          <w:spacing w:val="-2"/>
          <w:sz w:val="28"/>
          <w:szCs w:val="28"/>
        </w:rPr>
        <w:t xml:space="preserve">оплате труда рассчитываются как произведение средней стоимости единицы </w:t>
      </w:r>
      <w:r w:rsidRPr="004167FD">
        <w:rPr>
          <w:rFonts w:ascii="Times New Roman" w:hAnsi="Times New Roman"/>
          <w:sz w:val="28"/>
          <w:szCs w:val="28"/>
        </w:rPr>
        <w:t>времени персонала на количество единиц времени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</w:t>
      </w:r>
      <w:r w:rsidRPr="004167FD">
        <w:rPr>
          <w:rFonts w:ascii="Times New Roman" w:hAnsi="Times New Roman"/>
          <w:spacing w:val="-3"/>
          <w:sz w:val="28"/>
          <w:szCs w:val="28"/>
        </w:rPr>
        <w:t>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pacing w:val="-3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3"/>
          <w:sz w:val="28"/>
          <w:szCs w:val="28"/>
        </w:rPr>
        <w:t xml:space="preserve"> с учетом стимулирующих выплат </w:t>
      </w:r>
      <w:r w:rsidRPr="004167FD">
        <w:rPr>
          <w:rFonts w:ascii="Times New Roman" w:hAnsi="Times New Roman"/>
          <w:sz w:val="28"/>
          <w:szCs w:val="28"/>
        </w:rPr>
        <w:t xml:space="preserve">за результативность труда. Стоимость единицы </w:t>
      </w:r>
      <w:r w:rsidRPr="004167FD">
        <w:rPr>
          <w:rFonts w:ascii="Times New Roman" w:hAnsi="Times New Roman"/>
          <w:sz w:val="28"/>
          <w:szCs w:val="28"/>
        </w:rPr>
        <w:lastRenderedPageBreak/>
        <w:t>времени персонала рассчитывается исходя из действующей системы оплаты труда, с учетом доплат и надбавок, установленных действующим законодательством, районного коэффициента</w:t>
      </w:r>
      <w:r w:rsidR="00EA60AE">
        <w:rPr>
          <w:rFonts w:ascii="Times New Roman" w:hAnsi="Times New Roman"/>
          <w:sz w:val="28"/>
          <w:szCs w:val="28"/>
        </w:rPr>
        <w:t>).</w:t>
      </w:r>
    </w:p>
    <w:p w:rsidR="000F379C" w:rsidRPr="004167FD" w:rsidRDefault="000F379C" w:rsidP="000F379C">
      <w:pPr>
        <w:shd w:val="clear" w:color="auto" w:fill="FFFFFF"/>
        <w:tabs>
          <w:tab w:val="left" w:pos="709"/>
          <w:tab w:val="left" w:pos="1224"/>
        </w:tabs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pacing w:val="-2"/>
          <w:sz w:val="28"/>
          <w:szCs w:val="28"/>
        </w:rPr>
        <w:t>Нормативные затраты на расходные материалы в соответствии со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стандартами качества оказания услуги рассчитываются как произведение</w:t>
      </w:r>
      <w:r w:rsidRPr="004167FD">
        <w:rPr>
          <w:rFonts w:ascii="Times New Roman" w:hAnsi="Times New Roman"/>
          <w:spacing w:val="-2"/>
          <w:sz w:val="28"/>
          <w:szCs w:val="28"/>
        </w:rPr>
        <w:br/>
        <w:t>стоимости учебных материалов на их количество</w:t>
      </w:r>
      <w:smartTag w:uri="urn:schemas-microsoft-com:office:smarttags" w:element="PersonName">
        <w:r w:rsidRPr="004167FD">
          <w:rPr>
            <w:rFonts w:ascii="Times New Roman" w:hAnsi="Times New Roman"/>
            <w:spacing w:val="-2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pacing w:val="-2"/>
          <w:sz w:val="28"/>
          <w:szCs w:val="28"/>
        </w:rPr>
        <w:t xml:space="preserve"> необходимое для оказания</w:t>
      </w:r>
      <w:r w:rsidRPr="004167FD">
        <w:rPr>
          <w:rFonts w:ascii="Times New Roman" w:hAnsi="Times New Roman"/>
          <w:spacing w:val="-2"/>
          <w:sz w:val="28"/>
          <w:szCs w:val="28"/>
        </w:rPr>
        <w:br/>
      </w:r>
      <w:r w:rsidRPr="004167FD">
        <w:rPr>
          <w:rFonts w:ascii="Times New Roman" w:hAnsi="Times New Roman"/>
          <w:sz w:val="28"/>
          <w:szCs w:val="28"/>
        </w:rPr>
        <w:t>единицы государственной услуги (выполнения работ) и определяется по видам организаций</w:t>
      </w:r>
      <w:r w:rsidRPr="004167FD">
        <w:rPr>
          <w:rFonts w:ascii="Times New Roman" w:hAnsi="Times New Roman"/>
          <w:spacing w:val="-3"/>
          <w:sz w:val="28"/>
          <w:szCs w:val="28"/>
        </w:rPr>
        <w:t xml:space="preserve"> в соответствии с нормативным актом субъекта Российской Федерации или органа исполнительной власти субъекта Российской Федерации.</w:t>
      </w:r>
    </w:p>
    <w:p w:rsidR="000F379C" w:rsidRPr="00BD6853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color w:val="auto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оплату труда и начисления на 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6853">
        <w:rPr>
          <w:rFonts w:ascii="Times New Roman" w:hAnsi="Times New Roman"/>
          <w:color w:val="auto"/>
          <w:sz w:val="28"/>
          <w:szCs w:val="28"/>
        </w:rPr>
        <w:t xml:space="preserve">обучающихся с </w:t>
      </w:r>
      <w:r w:rsidR="00BD6853" w:rsidRPr="00BD6853">
        <w:rPr>
          <w:rFonts w:ascii="Times New Roman" w:hAnsi="Times New Roman"/>
          <w:color w:val="auto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z w:val="28"/>
          <w:szCs w:val="28"/>
        </w:rPr>
        <w:t>:</w:t>
      </w:r>
    </w:p>
    <w:p w:rsidR="000F379C" w:rsidRPr="006A05C6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E3C9D">
        <w:rPr>
          <w:rFonts w:ascii="Times New Roman" w:hAnsi="Times New Roman"/>
          <w:sz w:val="28"/>
          <w:szCs w:val="28"/>
        </w:rPr>
        <w:t xml:space="preserve">реализация АООП </w:t>
      </w:r>
      <w:r w:rsidR="00BD6853">
        <w:rPr>
          <w:rFonts w:ascii="Times New Roman" w:hAnsi="Times New Roman"/>
          <w:sz w:val="28"/>
          <w:szCs w:val="28"/>
        </w:rPr>
        <w:t>НОО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6853">
        <w:rPr>
          <w:rFonts w:ascii="Times New Roman" w:hAnsi="Times New Roman"/>
          <w:color w:val="auto"/>
          <w:sz w:val="28"/>
          <w:szCs w:val="28"/>
        </w:rPr>
        <w:t xml:space="preserve">обучающихся с </w:t>
      </w:r>
      <w:r w:rsidR="00BD6853" w:rsidRPr="00BD6853">
        <w:rPr>
          <w:rFonts w:ascii="Times New Roman" w:hAnsi="Times New Roman"/>
          <w:color w:val="auto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z w:val="28"/>
          <w:szCs w:val="28"/>
        </w:rPr>
        <w:t xml:space="preserve"> может</w:t>
      </w:r>
      <w:r w:rsidRPr="004167FD">
        <w:rPr>
          <w:rFonts w:ascii="Times New Roman" w:hAnsi="Times New Roman"/>
          <w:sz w:val="28"/>
          <w:szCs w:val="28"/>
        </w:rPr>
        <w:t xml:space="preserve"> определяться по формуле:</w:t>
      </w:r>
    </w:p>
    <w:p w:rsidR="000F379C" w:rsidRPr="004167FD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отгу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= </w:t>
      </w: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12 * 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овз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* К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2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  </w:t>
      </w:r>
      <w:smartTag w:uri="urn:schemas-microsoft-com:office:smarttags" w:element="PersonName">
        <w:r w:rsidRPr="004167FD">
          <w:rPr>
            <w:rFonts w:ascii="Times New Roman" w:hAnsi="Times New Roman"/>
            <w:b/>
            <w:i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/>
          <w:bCs/>
          <w:i/>
          <w:iCs/>
          <w:sz w:val="28"/>
          <w:szCs w:val="28"/>
        </w:rPr>
        <w:t>где:</w:t>
      </w:r>
    </w:p>
    <w:p w:rsidR="000F379C" w:rsidRPr="00BD6853" w:rsidRDefault="000F379C" w:rsidP="000F379C">
      <w:pPr>
        <w:spacing w:after="0" w:line="360" w:lineRule="auto"/>
        <w:ind w:firstLine="540"/>
        <w:jc w:val="both"/>
        <w:rPr>
          <w:rFonts w:ascii="Times New Roman" w:hAnsi="Times New Roman"/>
          <w:i/>
          <w:color w:val="auto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отгу 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- </w:t>
      </w:r>
      <w:r w:rsidRPr="004167FD">
        <w:rPr>
          <w:rFonts w:ascii="Times New Roman" w:hAnsi="Times New Roman"/>
          <w:bCs/>
          <w:sz w:val="28"/>
          <w:szCs w:val="28"/>
        </w:rPr>
        <w:t>н</w:t>
      </w:r>
      <w:r w:rsidRPr="004167FD">
        <w:rPr>
          <w:rFonts w:ascii="Times New Roman" w:hAnsi="Times New Roman"/>
          <w:sz w:val="28"/>
          <w:szCs w:val="28"/>
        </w:rPr>
        <w:t>ормативные затраты на оплату труда и начисления на выплаты по оплате труда персонала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принимающего непосредственное участие в оказании государственной услуги по предоставлению </w:t>
      </w:r>
      <w:r>
        <w:rPr>
          <w:rFonts w:ascii="Times New Roman" w:hAnsi="Times New Roman"/>
          <w:sz w:val="28"/>
          <w:szCs w:val="28"/>
        </w:rPr>
        <w:t>началь</w:t>
      </w:r>
      <w:r w:rsidRPr="004167FD">
        <w:rPr>
          <w:rFonts w:ascii="Times New Roman" w:hAnsi="Times New Roman"/>
          <w:sz w:val="28"/>
          <w:szCs w:val="28"/>
        </w:rPr>
        <w:t>ного общего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6853">
        <w:rPr>
          <w:rFonts w:ascii="Times New Roman" w:hAnsi="Times New Roman"/>
          <w:color w:val="auto"/>
          <w:sz w:val="28"/>
          <w:szCs w:val="28"/>
        </w:rPr>
        <w:t xml:space="preserve">обучающимся с </w:t>
      </w:r>
      <w:r w:rsidR="00BD6853" w:rsidRPr="00BD6853">
        <w:rPr>
          <w:rFonts w:ascii="Times New Roman" w:hAnsi="Times New Roman"/>
          <w:color w:val="auto"/>
          <w:sz w:val="28"/>
          <w:szCs w:val="28"/>
        </w:rPr>
        <w:t>ЗПР</w:t>
      </w:r>
      <w:r w:rsidRPr="00BD6853">
        <w:rPr>
          <w:rFonts w:ascii="Times New Roman" w:hAnsi="Times New Roman"/>
          <w:color w:val="auto"/>
          <w:sz w:val="28"/>
          <w:szCs w:val="28"/>
        </w:rPr>
        <w:t>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ЗП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</w:rPr>
        <w:t>рег</w:t>
      </w:r>
      <w:r w:rsidRPr="006A05C6">
        <w:rPr>
          <w:rFonts w:ascii="Times New Roman" w:hAnsi="Times New Roman"/>
          <w:b/>
          <w:bCs/>
          <w:i/>
          <w:sz w:val="28"/>
          <w:szCs w:val="28"/>
          <w:vertAlign w:val="subscript"/>
        </w:rPr>
        <w:t>-1</w:t>
      </w:r>
      <w:r w:rsidRPr="004167FD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среднемесячная заработная плата в экономике соответствующего региона в предшествующем году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руб./мес.;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Cs/>
          <w:i/>
          <w:sz w:val="28"/>
          <w:szCs w:val="28"/>
        </w:rPr>
        <w:t xml:space="preserve">12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количество месяцев в году;</w:t>
      </w:r>
    </w:p>
    <w:p w:rsidR="000F379C" w:rsidRPr="004167FD" w:rsidRDefault="000F379C" w:rsidP="000F379C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i/>
          <w:sz w:val="28"/>
          <w:szCs w:val="28"/>
        </w:rPr>
        <w:t>K</w:t>
      </w:r>
      <w:r>
        <w:rPr>
          <w:rFonts w:ascii="Times New Roman" w:hAnsi="Times New Roman"/>
          <w:i/>
          <w:sz w:val="28"/>
          <w:szCs w:val="28"/>
          <w:vertAlign w:val="superscript"/>
        </w:rPr>
        <w:t>ОВЗ</w:t>
      </w:r>
      <w:r w:rsidRPr="004167FD">
        <w:rPr>
          <w:rFonts w:ascii="Times New Roman" w:hAnsi="Times New Roman"/>
          <w:i/>
          <w:sz w:val="28"/>
          <w:szCs w:val="28"/>
        </w:rPr>
        <w:t xml:space="preserve"> – </w:t>
      </w:r>
      <w:r w:rsidRPr="004167FD">
        <w:rPr>
          <w:rFonts w:ascii="Times New Roman" w:hAnsi="Times New Roman"/>
          <w:sz w:val="28"/>
          <w:szCs w:val="28"/>
        </w:rPr>
        <w:t>коэффициент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учитывающий специфику образовательной программы или категорию обучающихся (при их наличии);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167FD">
        <w:rPr>
          <w:rFonts w:ascii="Times New Roman" w:hAnsi="Times New Roman"/>
          <w:bCs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/>
          <w:bCs/>
          <w:i/>
          <w:iCs/>
          <w:sz w:val="28"/>
          <w:szCs w:val="28"/>
          <w:vertAlign w:val="superscript"/>
        </w:rPr>
        <w:t>1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 страховых взносов на выплаты по оплате труда. Значение коэффициента – 1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>302;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bCs/>
          <w:i/>
          <w:iCs/>
          <w:sz w:val="28"/>
          <w:szCs w:val="28"/>
          <w:lang w:val="en-US"/>
        </w:rPr>
        <w:lastRenderedPageBreak/>
        <w:t>K</w:t>
      </w:r>
      <w:r>
        <w:rPr>
          <w:rFonts w:ascii="Times New Roman" w:hAnsi="Times New Roman"/>
          <w:bCs/>
          <w:i/>
          <w:iCs/>
          <w:sz w:val="28"/>
          <w:szCs w:val="28"/>
          <w:vertAlign w:val="superscript"/>
        </w:rPr>
        <w:t>2</w:t>
      </w:r>
      <w:r w:rsidRPr="004167FD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4167FD">
        <w:rPr>
          <w:rFonts w:ascii="Times New Roman" w:hAnsi="Times New Roman"/>
          <w:i/>
          <w:sz w:val="28"/>
          <w:szCs w:val="28"/>
        </w:rPr>
        <w:t xml:space="preserve">– </w:t>
      </w:r>
      <w:r w:rsidRPr="004167FD">
        <w:rPr>
          <w:rFonts w:ascii="Times New Roman" w:hAnsi="Times New Roman"/>
          <w:sz w:val="28"/>
          <w:szCs w:val="28"/>
        </w:rPr>
        <w:t>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 местностях (при наличии данных коэффициентов).</w:t>
      </w:r>
    </w:p>
    <w:p w:rsidR="000F379C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К нормативным затратам на общехозяйственные нужды относятся затраты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которые невозможно отнести напрямую к нормативным затратам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непосредственно связанным с оказанием i-той государственной услуги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</w:t>
      </w:r>
      <w:r w:rsidRPr="004167FD">
        <w:rPr>
          <w:rFonts w:ascii="Times New Roman" w:hAnsi="Times New Roman"/>
          <w:sz w:val="28"/>
          <w:szCs w:val="28"/>
        </w:rPr>
        <w:t xml:space="preserve"> и к нормативным затратам на содержание имущества. Нормативные затраты на общехозяйственные нужды определяются по формуле: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н=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тпп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ком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пк </w:t>
      </w:r>
      <w:r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ни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ди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вс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тр </w:t>
      </w:r>
      <w:r w:rsidRPr="00901C0A">
        <w:rPr>
          <w:rFonts w:ascii="Times New Roman" w:hAnsi="Times New Roman"/>
          <w:b/>
          <w:bCs/>
          <w:i/>
          <w:sz w:val="28"/>
          <w:szCs w:val="28"/>
        </w:rPr>
        <w:t>+</w:t>
      </w:r>
      <w:r w:rsidRPr="00811D2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r w:rsidRPr="004167FD">
        <w:rPr>
          <w:rFonts w:ascii="Times New Roman" w:hAnsi="Times New Roman"/>
          <w:sz w:val="28"/>
          <w:szCs w:val="28"/>
        </w:rPr>
        <w:t xml:space="preserve"> , где</w:t>
      </w:r>
    </w:p>
    <w:p w:rsidR="000F379C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4167FD">
        <w:rPr>
          <w:rFonts w:ascii="Times New Roman" w:hAnsi="Times New Roman"/>
          <w:b/>
          <w:bCs/>
          <w:i/>
          <w:sz w:val="28"/>
          <w:szCs w:val="28"/>
          <w:vertAlign w:val="subscript"/>
        </w:rPr>
        <w:t>о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тпп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</w:t>
      </w:r>
      <w:r>
        <w:rPr>
          <w:rFonts w:ascii="Times New Roman" w:hAnsi="Times New Roman"/>
          <w:sz w:val="28"/>
          <w:szCs w:val="28"/>
        </w:rPr>
        <w:t>),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0F379C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НЗ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 w:rsidRPr="00901C0A">
        <w:rPr>
          <w:rFonts w:ascii="Times New Roman" w:hAnsi="Times New Roman"/>
          <w:b/>
          <w:bCs/>
          <w:i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пк </w:t>
      </w:r>
      <w:r w:rsidRPr="00901C0A">
        <w:rPr>
          <w:rFonts w:ascii="Times New Roman" w:hAnsi="Times New Roman"/>
          <w:sz w:val="28"/>
          <w:szCs w:val="28"/>
        </w:rPr>
        <w:t>– нормативные затраты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1C0A">
        <w:rPr>
          <w:rFonts w:ascii="Times New Roman" w:hAnsi="Times New Roman"/>
          <w:sz w:val="28"/>
          <w:szCs w:val="28"/>
        </w:rPr>
        <w:t xml:space="preserve"> на повышение квалификации </w:t>
      </w:r>
      <w:r>
        <w:rPr>
          <w:rFonts w:ascii="Times New Roman" w:hAnsi="Times New Roman"/>
          <w:sz w:val="28"/>
          <w:szCs w:val="28"/>
        </w:rPr>
        <w:t xml:space="preserve">и (или) профессиональную переподготовку </w:t>
      </w:r>
      <w:r w:rsidRPr="00901C0A">
        <w:rPr>
          <w:rFonts w:ascii="Times New Roman" w:hAnsi="Times New Roman"/>
          <w:sz w:val="28"/>
          <w:szCs w:val="28"/>
        </w:rPr>
        <w:t>работников 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24C7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 соответствии с кадровыми 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ком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коммунальные услуги (за исключением нормативных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отнесенных к нормативным затратам на содержание имущества);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202FB0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ни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</w:t>
      </w:r>
      <w:r w:rsidRPr="004167FD">
        <w:rPr>
          <w:rFonts w:ascii="Times New Roman" w:hAnsi="Times New Roman"/>
          <w:sz w:val="28"/>
          <w:szCs w:val="28"/>
        </w:rPr>
        <w:lastRenderedPageBreak/>
        <w:t>средств, выделенных ей учредителем на приобретение такого имущества, а также недвижимого имущества, 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- нормативные затраты на содержание недвижимого имущества)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202F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ди </w:t>
      </w:r>
      <w:r w:rsidRPr="004167FD">
        <w:rPr>
          <w:rFonts w:ascii="Times New Roman" w:hAnsi="Times New Roman"/>
          <w:sz w:val="28"/>
          <w:szCs w:val="28"/>
        </w:rPr>
        <w:t>- нормативные затраты на содержание объектов особо ценного движимого имущества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закрепленного за организацией за счет средств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выделенных ей учредителем на приобретение такого имущества (далее - нормативные затраты на содержание особо ценного движимого имущества);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вс</w:t>
      </w:r>
      <w:r w:rsidRPr="004167FD">
        <w:rPr>
          <w:rFonts w:ascii="Times New Roman" w:hAnsi="Times New Roman"/>
          <w:sz w:val="28"/>
          <w:szCs w:val="28"/>
        </w:rPr>
        <w:t xml:space="preserve"> - нормативные затраты на приобретение услуг связи;</w:t>
      </w:r>
    </w:p>
    <w:p w:rsidR="000F379C" w:rsidRPr="004167FD" w:rsidRDefault="000F379C" w:rsidP="000F379C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 xml:space="preserve">тр </w:t>
      </w:r>
      <w:r w:rsidRPr="004167FD">
        <w:rPr>
          <w:rFonts w:ascii="Times New Roman" w:hAnsi="Times New Roman"/>
          <w:sz w:val="28"/>
          <w:szCs w:val="28"/>
        </w:rPr>
        <w:t>- нормативные затраты на приобретение транспортных услуг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124C76">
        <w:rPr>
          <w:rFonts w:ascii="Times New Roman" w:hAnsi="Times New Roman"/>
          <w:sz w:val="28"/>
          <w:szCs w:val="28"/>
        </w:rPr>
        <w:t>)</w:t>
      </w:r>
      <w:r w:rsidRPr="004167FD">
        <w:rPr>
          <w:rFonts w:ascii="Times New Roman" w:hAnsi="Times New Roman"/>
          <w:sz w:val="28"/>
          <w:szCs w:val="28"/>
        </w:rPr>
        <w:t>;</w:t>
      </w:r>
    </w:p>
    <w:p w:rsidR="000F379C" w:rsidRPr="00124C76" w:rsidRDefault="000F379C" w:rsidP="000F379C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05C6">
        <w:rPr>
          <w:rFonts w:ascii="Times New Roman" w:hAnsi="Times New Roman"/>
          <w:b/>
          <w:bCs/>
          <w:i/>
          <w:sz w:val="28"/>
          <w:szCs w:val="28"/>
        </w:rPr>
        <w:t>НЗ</w:t>
      </w:r>
      <w:r w:rsidRPr="00124C76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vertAlign w:val="superscript"/>
          <w:lang w:val="en-US"/>
        </w:rPr>
        <w:t>j</w:t>
      </w:r>
      <w:r>
        <w:rPr>
          <w:rFonts w:ascii="Times New Roman" w:hAnsi="Times New Roman"/>
          <w:b/>
          <w:bCs/>
          <w:i/>
          <w:sz w:val="28"/>
          <w:szCs w:val="28"/>
          <w:vertAlign w:val="subscript"/>
        </w:rPr>
        <w:t>пр</w:t>
      </w:r>
      <w:r w:rsidRPr="004167FD">
        <w:rPr>
          <w:rFonts w:ascii="Times New Roman" w:hAnsi="Times New Roman"/>
          <w:sz w:val="28"/>
          <w:szCs w:val="28"/>
        </w:rPr>
        <w:t xml:space="preserve"> - прочие нормативные зат</w:t>
      </w:r>
      <w:r>
        <w:rPr>
          <w:rFonts w:ascii="Times New Roman" w:hAnsi="Times New Roman"/>
          <w:sz w:val="28"/>
          <w:szCs w:val="28"/>
        </w:rPr>
        <w:t>раты на общехозяйственные нужды</w:t>
      </w:r>
      <w:r w:rsidRPr="00124C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АООП типа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124C76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в соответствии с кадровыми и материально-техническими условиями с учетом специфики обучающихся</w:t>
      </w:r>
      <w:r w:rsidRPr="00124C7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0F379C" w:rsidRPr="004167FD" w:rsidRDefault="000F379C" w:rsidP="000F379C">
      <w:pPr>
        <w:tabs>
          <w:tab w:val="left" w:pos="8222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 xml:space="preserve"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</w:t>
      </w:r>
      <w:r w:rsidRPr="008E3C9D">
        <w:rPr>
          <w:rFonts w:ascii="Times New Roman" w:hAnsi="Times New Roman"/>
          <w:sz w:val="28"/>
          <w:szCs w:val="28"/>
        </w:rPr>
        <w:t>государственной услуги,</w:t>
      </w:r>
      <w:r w:rsidRPr="008E3C9D">
        <w:rPr>
          <w:rFonts w:ascii="Times New Roman" w:hAnsi="Times New Roman"/>
          <w:spacing w:val="-2"/>
          <w:sz w:val="28"/>
          <w:szCs w:val="28"/>
        </w:rPr>
        <w:t xml:space="preserve"> включая ассистента, медицинских работников, необходимых для сопровождения обучающихся с ОВЗ, инженера по обслуживанию специальных технических средств и ассистивных устройств)</w:t>
      </w:r>
      <w:r w:rsidRPr="008E3C9D">
        <w:rPr>
          <w:rFonts w:ascii="Times New Roman" w:hAnsi="Times New Roman"/>
          <w:sz w:val="28"/>
          <w:szCs w:val="28"/>
        </w:rPr>
        <w:t xml:space="preserve"> определяются  исходя из количества единиц по штатному расписанию</w:t>
      </w:r>
      <w:smartTag w:uri="urn:schemas-microsoft-com:office:smarttags" w:element="PersonName">
        <w:r w:rsidRPr="008E3C9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утвержденному руководителем организаци</w:t>
      </w:r>
      <w:r>
        <w:rPr>
          <w:rFonts w:ascii="Times New Roman" w:hAnsi="Times New Roman"/>
          <w:sz w:val="28"/>
          <w:szCs w:val="28"/>
        </w:rPr>
        <w:t>и</w:t>
      </w:r>
      <w:smartTag w:uri="urn:schemas-microsoft-com:office:smarttags" w:element="PersonName">
        <w:r>
          <w:rPr>
            <w:rFonts w:ascii="Times New Roman" w:hAnsi="Times New Roman"/>
            <w:sz w:val="28"/>
            <w:szCs w:val="28"/>
          </w:rPr>
          <w:t>,</w:t>
        </w:r>
      </w:smartTag>
      <w:r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lastRenderedPageBreak/>
        <w:t>учетом действующей системы оплаты труда</w:t>
      </w:r>
      <w:r w:rsidRPr="004167FD">
        <w:rPr>
          <w:rFonts w:ascii="Times New Roman" w:hAnsi="Times New Roman"/>
          <w:sz w:val="28"/>
          <w:szCs w:val="28"/>
        </w:rPr>
        <w:t xml:space="preserve"> в пределах фонда оплаты труда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установленного образовательной организации учредителем.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определяются исходя из нормативов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расчете на оказание единицы соответствующей государственной услуги и включают в себя: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1) нормативные затраты на холодное водоснабжение и водоотведение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ассенизацию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канализацию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вывоз жидких бытовых отходов при отсутствии централизованной системы канализации;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2) нормативные затраты на горячее водоснабжение;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3) нормативные затраты на потребление электрической энергии (учитываются в размере 90 процентов от общего объема затрат потребления электрической энергии);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4) нормативные затраты на потребление тепловой энергии (учитываются в размере 50 процентов от общего объема затрат на оплату тепловой энергии). В случае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если организациями используется котельно-печное отопление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данные нормативные затраты не включаются в состав коммунальных услуг.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коммунальные услуги рассчитываются как произведение норматива потребления коммунальных услуг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необходимых для оказания единицы государственной услуги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на тариф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установленный на соответствующий год.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содержание недвижимого имущества включают в себя: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эксплуатацию системы охранной сигнализации и противопожарной безопасности;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аренду недвижимого имущества;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нормативные затраты на проведение текущего ремонта объектов недвижимого имущества;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lastRenderedPageBreak/>
        <w:t>- нормативные затраты на содержание прилегающих территорий в соответствии с утвержденными санитарными правилами и нормами;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- прочие нормативные затраты на содержание недвижимого имущества.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эксплуатацию систем охранной сигнализации и противопожарной безопасности устанавливаются таким образом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чтобы обеспечивать покрытие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связанных с функционированием установленных в организации средств и систем (системы охранной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системы пожарной сигнализации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первичных средств пожаротушения).</w:t>
      </w:r>
    </w:p>
    <w:p w:rsidR="000F379C" w:rsidRPr="004167FD" w:rsidRDefault="000F379C" w:rsidP="000F37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67FD">
        <w:rPr>
          <w:rFonts w:ascii="Times New Roman" w:hAnsi="Times New Roman"/>
          <w:sz w:val="28"/>
          <w:szCs w:val="28"/>
        </w:rPr>
        <w:t>Нормативные затраты на содержание прилегающих территорий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включая вывоз мусора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сброс снега с крыш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в соответствии с санитарными нормами и правилами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устанавливаются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исходя из необходимости покрытия затрат</w:t>
      </w:r>
      <w:smartTag w:uri="urn:schemas-microsoft-com:office:smarttags" w:element="PersonName">
        <w:r w:rsidRPr="004167FD">
          <w:rPr>
            <w:rFonts w:ascii="Times New Roman" w:hAnsi="Times New Roman"/>
            <w:sz w:val="28"/>
            <w:szCs w:val="28"/>
          </w:rPr>
          <w:t>,</w:t>
        </w:r>
      </w:smartTag>
      <w:r w:rsidRPr="004167FD">
        <w:rPr>
          <w:rFonts w:ascii="Times New Roman" w:hAnsi="Times New Roman"/>
          <w:sz w:val="28"/>
          <w:szCs w:val="28"/>
        </w:rPr>
        <w:t xml:space="preserve"> произведенных организацией в предыдущем отчетном периоде (году).</w:t>
      </w:r>
    </w:p>
    <w:p w:rsidR="00545616" w:rsidRPr="00F63254" w:rsidRDefault="00545616" w:rsidP="00C16375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254">
        <w:rPr>
          <w:rFonts w:ascii="Times New Roman" w:hAnsi="Times New Roman" w:cs="Times New Roman"/>
          <w:b/>
          <w:kern w:val="28"/>
          <w:sz w:val="28"/>
          <w:szCs w:val="28"/>
        </w:rPr>
        <w:t>Материально-технические условия</w:t>
      </w:r>
    </w:p>
    <w:p w:rsidR="008C1F64" w:rsidRPr="00B06B65" w:rsidRDefault="008C1F64" w:rsidP="008C1F64">
      <w:pPr>
        <w:pStyle w:val="14TexstOSNOVA1012"/>
        <w:spacing w:line="360" w:lineRule="auto"/>
        <w:ind w:firstLine="709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Материально-техническое обеспечение </w:t>
      </w:r>
      <w:r>
        <w:rPr>
          <w:rFonts w:ascii="Times New Roman" w:hAnsi="Times New Roman" w:cs="Times New Roman"/>
          <w:color w:val="auto"/>
          <w:sz w:val="28"/>
          <w:szCs w:val="28"/>
        </w:rPr>
        <w:t>начального общего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образования обучающихся с ЗПР отвеча</w:t>
      </w:r>
      <w:r w:rsidR="00D065DD">
        <w:rPr>
          <w:rFonts w:ascii="Times New Roman" w:hAnsi="Times New Roman" w:cs="Times New Roman"/>
          <w:color w:val="auto"/>
          <w:sz w:val="28"/>
          <w:szCs w:val="28"/>
        </w:rPr>
        <w:t>ет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не только общим, но и их особым образовательным потребностям. В связи с этим в структуре материально-технического обеспечения процесса образования </w:t>
      </w:r>
      <w:r w:rsidR="00D065DD">
        <w:rPr>
          <w:rFonts w:ascii="Times New Roman" w:hAnsi="Times New Roman" w:cs="Times New Roman"/>
          <w:color w:val="auto"/>
          <w:sz w:val="28"/>
          <w:szCs w:val="28"/>
        </w:rPr>
        <w:t>отражается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 специфика требований к: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организации пространства, в котором обучается ребёнок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ЗПР;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>организации временного режима обучения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;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caps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техническим средствам обучения обучающихся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ЗПР;</w:t>
      </w:r>
    </w:p>
    <w:p w:rsidR="008C1F64" w:rsidRPr="00B06B65" w:rsidRDefault="008C1F64" w:rsidP="000C5522">
      <w:pPr>
        <w:pStyle w:val="14TexstOSNOVA1012"/>
        <w:numPr>
          <w:ilvl w:val="0"/>
          <w:numId w:val="25"/>
        </w:numPr>
        <w:suppressAutoHyphens/>
        <w:autoSpaceDN/>
        <w:adjustRightInd/>
        <w:spacing w:line="360" w:lineRule="auto"/>
        <w:ind w:left="0" w:firstLine="705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B06B65">
        <w:rPr>
          <w:rFonts w:ascii="Times New Roman" w:hAnsi="Times New Roman" w:cs="Times New Roman"/>
          <w:color w:val="auto"/>
          <w:sz w:val="28"/>
          <w:szCs w:val="28"/>
        </w:rPr>
        <w:t xml:space="preserve">учебникам, рабочим тетрадям, дидактическим материалам, компьютерным инструментам обучения, отвечающим особым образовательным потребностям обучающихся с 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ЗПР </w:t>
      </w:r>
      <w:r w:rsidRPr="00B06B65">
        <w:rPr>
          <w:rFonts w:ascii="Times New Roman" w:hAnsi="Times New Roman" w:cs="Times New Roman"/>
          <w:color w:val="auto"/>
          <w:sz w:val="28"/>
          <w:szCs w:val="28"/>
        </w:rPr>
        <w:t>и позволяющих реализовывать выбранный вариант программы</w:t>
      </w:r>
      <w:r w:rsidRPr="00B06B65">
        <w:rPr>
          <w:rFonts w:ascii="Times New Roman" w:hAnsi="Times New Roman" w:cs="Times New Roman"/>
          <w:caps/>
          <w:color w:val="auto"/>
          <w:sz w:val="28"/>
          <w:szCs w:val="28"/>
        </w:rPr>
        <w:t>.</w:t>
      </w:r>
    </w:p>
    <w:p w:rsidR="00CE272F" w:rsidRPr="00213CBD" w:rsidRDefault="00CE272F" w:rsidP="00172D7D">
      <w:pPr>
        <w:pStyle w:val="18TexstSPISOK1"/>
        <w:spacing w:line="360" w:lineRule="auto"/>
        <w:ind w:left="0" w:firstLin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13CB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пространства</w:t>
      </w:r>
    </w:p>
    <w:p w:rsidR="00B10D05" w:rsidRPr="000022BB" w:rsidRDefault="00B10D05" w:rsidP="00213CBD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022BB">
        <w:rPr>
          <w:rFonts w:hAnsi="Times New Roman"/>
          <w:color w:val="auto"/>
          <w:spacing w:val="2"/>
          <w:sz w:val="28"/>
          <w:szCs w:val="28"/>
        </w:rPr>
        <w:lastRenderedPageBreak/>
        <w:t>Под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особой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организацией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образовательного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пространства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понимается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создание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комфортных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условий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во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всех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учебных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и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внеучебных</w:t>
      </w:r>
      <w:r w:rsidRPr="000022BB">
        <w:rPr>
          <w:rFonts w:hAnsi="Times New Roman"/>
          <w:color w:val="auto"/>
          <w:spacing w:val="2"/>
          <w:sz w:val="28"/>
          <w:szCs w:val="28"/>
        </w:rPr>
        <w:t xml:space="preserve"> </w:t>
      </w:r>
      <w:r w:rsidRPr="000022BB">
        <w:rPr>
          <w:rFonts w:hAnsi="Times New Roman"/>
          <w:color w:val="auto"/>
          <w:spacing w:val="2"/>
          <w:sz w:val="28"/>
          <w:szCs w:val="28"/>
        </w:rPr>
        <w:t>помещениях</w:t>
      </w:r>
      <w:r w:rsidRPr="000022BB">
        <w:rPr>
          <w:rFonts w:hAnsi="Times New Roman"/>
          <w:color w:val="auto"/>
          <w:spacing w:val="2"/>
          <w:sz w:val="28"/>
          <w:szCs w:val="28"/>
        </w:rPr>
        <w:t>.</w:t>
      </w:r>
    </w:p>
    <w:p w:rsidR="00B10D05" w:rsidRPr="000022BB" w:rsidRDefault="00DB2882" w:rsidP="00213CBD">
      <w:pPr>
        <w:pStyle w:val="18TexstSPISOK1"/>
        <w:spacing w:line="360" w:lineRule="auto"/>
        <w:ind w:left="0"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</w:t>
      </w:r>
      <w:r w:rsidR="00E3276D">
        <w:rPr>
          <w:rFonts w:ascii="Times New Roman" w:hAnsi="Times New Roman" w:cs="Times New Roman"/>
          <w:color w:val="auto"/>
          <w:sz w:val="28"/>
          <w:szCs w:val="28"/>
        </w:rPr>
        <w:t>МАОУ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СШ №141</w:t>
      </w:r>
      <w:r w:rsidR="00CE272F"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065DD">
        <w:rPr>
          <w:rFonts w:ascii="Times New Roman" w:hAnsi="Times New Roman" w:cs="Times New Roman"/>
          <w:color w:val="auto"/>
          <w:sz w:val="28"/>
          <w:szCs w:val="28"/>
        </w:rPr>
        <w:t xml:space="preserve">имеются </w:t>
      </w:r>
      <w:r w:rsidR="00CE272F" w:rsidRPr="000022BB">
        <w:rPr>
          <w:rFonts w:ascii="Times New Roman" w:hAnsi="Times New Roman" w:cs="Times New Roman"/>
          <w:color w:val="auto"/>
          <w:sz w:val="28"/>
          <w:szCs w:val="28"/>
        </w:rPr>
        <w:t>отдельные специально оборудованные помещения для проведения занятий с педагогом-дефектологом, психологом, учителем-логопедом, отвечающие задачам программы коррекционной работы и задачам психолого-педагогического сопровождения обучающегося с ЗПР.</w:t>
      </w:r>
      <w:r w:rsidR="00B10D05" w:rsidRPr="000022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CE272F" w:rsidRDefault="00CE272F" w:rsidP="00213CBD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213CBD">
        <w:rPr>
          <w:rFonts w:ascii="Times New Roman" w:hAnsi="Times New Roman"/>
          <w:color w:val="auto"/>
          <w:sz w:val="28"/>
          <w:szCs w:val="28"/>
        </w:rPr>
        <w:t xml:space="preserve">Для обучающихся с задержкой психического развития </w:t>
      </w:r>
      <w:r w:rsidR="004A05C8">
        <w:rPr>
          <w:rFonts w:ascii="Times New Roman" w:hAnsi="Times New Roman"/>
          <w:color w:val="auto"/>
          <w:sz w:val="28"/>
          <w:szCs w:val="28"/>
        </w:rPr>
        <w:t>создано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доступное пространство, которое позволит воспринимать максимальное количество сведений через аудио-визуализированные источники, а именно удобно расположенные и доступные 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>стенды</w:t>
      </w:r>
      <w:r w:rsidRPr="00213CBD">
        <w:rPr>
          <w:rFonts w:ascii="Times New Roman" w:hAnsi="Times New Roman"/>
          <w:color w:val="auto"/>
          <w:sz w:val="28"/>
          <w:szCs w:val="28"/>
        </w:rPr>
        <w:t xml:space="preserve"> с представленным на них наглядным материалом о внутришкольных правилах поведения, правилах безопасности, распорядке /режиме функционирования учреждения, расписании уроков, последних событиях в школе, ближайших планах и т.д..</w:t>
      </w:r>
    </w:p>
    <w:p w:rsidR="00CE272F" w:rsidRDefault="00CE272F" w:rsidP="00D065DD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Организация рабочего пространства обучающегося с </w:t>
      </w:r>
      <w:r w:rsidRPr="00213CBD">
        <w:rPr>
          <w:rFonts w:ascii="Times New Roman" w:hAnsi="Times New Roman"/>
          <w:color w:val="auto"/>
          <w:sz w:val="28"/>
          <w:szCs w:val="28"/>
        </w:rPr>
        <w:t>задержкой психического развития</w:t>
      </w:r>
      <w:r w:rsidRPr="00213CBD">
        <w:rPr>
          <w:rFonts w:ascii="Times New Roman" w:hAnsi="Times New Roman"/>
          <w:iCs/>
          <w:color w:val="auto"/>
          <w:sz w:val="28"/>
          <w:szCs w:val="28"/>
        </w:rPr>
        <w:t xml:space="preserve"> в классе</w:t>
      </w:r>
      <w:r w:rsidRPr="00213CBD">
        <w:rPr>
          <w:rFonts w:ascii="Times New Roman" w:hAnsi="Times New Roman"/>
          <w:b/>
          <w:i/>
          <w:iCs/>
          <w:color w:val="auto"/>
          <w:sz w:val="28"/>
          <w:szCs w:val="28"/>
        </w:rPr>
        <w:t xml:space="preserve"> </w:t>
      </w:r>
      <w:r w:rsidRPr="00213CBD">
        <w:rPr>
          <w:rFonts w:ascii="Times New Roman" w:hAnsi="Times New Roman"/>
          <w:color w:val="auto"/>
          <w:sz w:val="28"/>
          <w:szCs w:val="28"/>
        </w:rPr>
        <w:t>предполагает выбор парты и партнера. При реализации АООП НОО необходимо о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беспечение обучающемуся с </w:t>
      </w:r>
      <w:r w:rsidR="0041040E">
        <w:rPr>
          <w:rFonts w:ascii="Times New Roman" w:hAnsi="Times New Roman"/>
          <w:color w:val="auto"/>
          <w:sz w:val="28"/>
          <w:szCs w:val="28"/>
          <w:lang w:eastAsia="ru-RU"/>
        </w:rPr>
        <w:t>ЗПР</w:t>
      </w:r>
      <w:r w:rsidRPr="00213CBD">
        <w:rPr>
          <w:rFonts w:ascii="Times New Roman" w:hAnsi="Times New Roman"/>
          <w:color w:val="auto"/>
          <w:sz w:val="28"/>
          <w:szCs w:val="28"/>
          <w:lang w:eastAsia="ru-RU"/>
        </w:rPr>
        <w:t xml:space="preserve"> возможности постоянно находиться в зоне внимания педагога.</w:t>
      </w:r>
    </w:p>
    <w:p w:rsidR="004A05C8" w:rsidRPr="00D065DD" w:rsidRDefault="004A05C8" w:rsidP="00D065DD">
      <w:pPr>
        <w:suppressAutoHyphens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bookmarkStart w:id="12" w:name="_Toc288394113"/>
      <w:bookmarkStart w:id="13" w:name="_Toc288410580"/>
      <w:bookmarkStart w:id="14" w:name="_Toc288410709"/>
      <w:bookmarkStart w:id="15" w:name="_Toc294246118"/>
      <w:r w:rsidRPr="00D065D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Материально-технические условия реализации основной образовательной программы</w:t>
      </w:r>
      <w:bookmarkEnd w:id="12"/>
      <w:bookmarkEnd w:id="13"/>
      <w:bookmarkEnd w:id="14"/>
      <w:bookmarkEnd w:id="15"/>
    </w:p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Оснащение учебных кабинетов начального общего образования</w:t>
      </w:r>
    </w:p>
    <w:tbl>
      <w:tblPr>
        <w:tblStyle w:val="40"/>
        <w:tblW w:w="10065" w:type="dxa"/>
        <w:tblInd w:w="-34" w:type="dxa"/>
        <w:tblLook w:val="04A0" w:firstRow="1" w:lastRow="0" w:firstColumn="1" w:lastColumn="0" w:noHBand="0" w:noVBand="1"/>
      </w:tblPr>
      <w:tblGrid>
        <w:gridCol w:w="3261"/>
        <w:gridCol w:w="4819"/>
        <w:gridCol w:w="1985"/>
      </w:tblGrid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Имеется в наличие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Необходимо приобрести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1 классы (каб.1-02, 2-19,  3.03,  3.04)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Персональный или мобильный компьютер (ноутбук) с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1.Диски по математике., русскому языку, чтению, окружающему миру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2.Уроки Кирилла и Мефодия 1-4 кл.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Шкаф для зарядки Нетбуков 2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Нетбук 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Стационарное наглядное пособие по русскому языку «Основные правила и понятия » 1-4 классы. М.Ю. Никулина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Орфографические словари Б.З. Букчина. В.В. Бурцева.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Комплекты нач. пособий по русскому яз.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550 правил и упражнений Е.А. Нефедова, О.В. Узорова.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«Числовая прямая» магнитный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плакат. Н. Сопрунова.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.Карточки для изучения таблицы +,-.Умножение и деление.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по математике 1-4.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 1-4.Решение задач, примеров.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 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Тренажеры по чтению Е.Н. Карышева.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 .Ожегова, Репкина, Даля.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Наглядно- раздаточные пособия.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энциклопедии.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Модель – аппликация  «Природные зоны».  О.С. Ефимова, И.А. Бахтина.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2 классы (каб. 1-03, 2-20, 3-01, 3-02)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Интерактивное оборудование (интерактивная доска,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 Доска 1, проектор 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Диски по математике, чтению, окружающему миру.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фото и видеотехника, графические планшеты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Орфографические словари Б.З. Букчина. В.В. Бурцева.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Комплекты нач. пособий по русскому яз.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550 правил и упражнений Е.А. Нефедова, О.В. Узорова.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Контрольно- измерительные материалы. «Алфавит прописных букв»,  «Части речи»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Карточки для изучения таблицы +,-.Умножение и деление.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по математике 1-4.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 1-4.Решение задач, примеров.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3000 задач и примеров по математике. «Таблица умножения»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Учебники, тесты, проверочные работы 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Тренажеры по чтению Е.Н. Карышева.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 .Ожегова, Репкина, Даля.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Наглядно- раздаточные пособия.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Портреты детских, зарубежных писателей.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Дидактический материал для развития техники чтения в начальной школе.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Справочники школьника.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Тесты.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Глобус.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Наглядное пособие «Природные материалы»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3 классы (каб. 2-02, 2-17, 2-20)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математике., русскому языку. Уроки Кирилла и Мефодия 1-4 кл. Диски по окружающему миру, литературному чтению, математике, русскому языку.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Прочее оборудование: фото и видеотехника,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фото и видеотехника,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гарнитуры, веб-камеры, графические планшеты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Лента букв.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Учебный словарь русского языка В.В. Репкин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Словообразовательный словарь Тихонов.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Плакат «Согласные звуки русского языка», «Части речи».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Дидактическая линейка. Плакат «Единицы измерения», «Работа с часами», «Нахождение площади и периметра геометрических фигур»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портретов русских писателей.  Папка с чтением для дошколят.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Глобус.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России.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Географическая карта полушарий.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4 классы (каб. 1-01, 1-04, 2-03, 2-18)</w:t>
            </w: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Технические средства обучения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Интерактивное оборудование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Доска 2, проектор 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val="en-US" w:eastAsia="ru-RU"/>
              </w:rPr>
              <w:t>DVD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диски  по математике, русскому языку, окружающему миру «Уроки Кирилла и Мефодия» для 1-4 классов.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наглядные пособия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Русский язык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Толковые словари С.И. Ожегова, В.В. Репкина.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русскому языку С. И. Комисаров.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русскому языку.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Комплект наглядных пособий 4 класс в 3-х частях. Образовательная система «Школа 2100» Р.Н. Бунеев.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по русскому языку О.В. Узорова, Е. А. Нефедова.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Лента букв.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В.И. Даль Большой 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 xml:space="preserve">иллюстрированный толковый словарь русского языка.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Математика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Дидактический материал по математике 1-3 класс. Н.Е. Демидова.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Арифметическое домино для изучения таблицы умножения. 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Плакат «Таблица умножения»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по математике О.В. Узорова, Е.А. Нефедова.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тестовые работы по математике.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Литературное чтение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Толковый словарик Н. А. Шестакова. Наглядные  и раздаточные пособия. Портреты детских зарубежных писателей М.К. Антошин.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Тренажеры по литературному чтению 1-4 классы Т. А. Мишакина.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Окружающий мир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Музыка</w:t>
            </w: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Печатные пособия: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портреты выдающихся композиторов;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признаков характера звучания;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длительности;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таблица средств музыкальной выразительности;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схема расположения инструментов симфонического оркестра;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репродукция картин известных художников;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lastRenderedPageBreak/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книги о музыке и музыкантах;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справочные пособия, энциклопедии;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сборники песен;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•</w:t>
            </w: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ab/>
              <w:t>методические пособия;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Экранно – звуковые пособия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аудиозаписи и фонохрестоматии по музыке;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оперных спектаклей;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балетных спектаклей;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известных оркестровых коллективов;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видеофильмы с записью фрагментов из мюзиклов;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нотный и поэтический текст песен;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изображение музыкантов, играющих на различных инструментах;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диски по музыке.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Учебно – практическое оборудование: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музыкальные инструменты: аккордеон, клавишный синтезатор;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детские шумовые инструменты.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Технические средства</w:t>
            </w:r>
          </w:p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</w:tr>
      <w:tr w:rsidR="004A05C8" w:rsidRPr="004A05C8" w:rsidTr="006772FC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5C8" w:rsidRPr="004A05C8" w:rsidRDefault="004A05C8" w:rsidP="00D065DD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Спортивный зал</w:t>
            </w:r>
          </w:p>
        </w:tc>
      </w:tr>
    </w:tbl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6"/>
        <w:gridCol w:w="3810"/>
        <w:gridCol w:w="2979"/>
      </w:tblGrid>
      <w:tr w:rsidR="004A05C8" w:rsidRPr="004A05C8" w:rsidTr="006772FC">
        <w:trPr>
          <w:trHeight w:val="365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lastRenderedPageBreak/>
              <w:t>Раздел программы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4A05C8" w:rsidRPr="004A05C8" w:rsidTr="006772FC">
        <w:trPr>
          <w:trHeight w:val="336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Наименования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b/>
                <w:color w:val="auto"/>
                <w:kern w:val="0"/>
                <w:sz w:val="28"/>
                <w:szCs w:val="28"/>
                <w:lang w:eastAsia="ru-RU"/>
              </w:rPr>
              <w:t>Количество</w:t>
            </w:r>
          </w:p>
        </w:tc>
      </w:tr>
      <w:tr w:rsidR="004A05C8" w:rsidRPr="004A05C8" w:rsidTr="006772FC">
        <w:trPr>
          <w:trHeight w:val="30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Гимнастика с элементами акробатики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Маты гимнастические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27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Стенка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38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Комплект навесного оборудования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38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35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Скамейка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38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Бревно напольное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424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Козел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rPr>
          <w:trHeight w:val="352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Мост гимнастический подкидной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</w:t>
            </w:r>
          </w:p>
        </w:tc>
      </w:tr>
      <w:tr w:rsidR="004A05C8" w:rsidRPr="004A05C8" w:rsidTr="006772FC">
        <w:trPr>
          <w:trHeight w:val="36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Канат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36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Легкая атлетика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Барьер атлетический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5</w:t>
            </w:r>
          </w:p>
        </w:tc>
      </w:tr>
      <w:tr w:rsidR="004A05C8" w:rsidRPr="004A05C8" w:rsidTr="006772FC">
        <w:trPr>
          <w:trHeight w:val="22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Конусы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36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40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(теннисные) для метания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40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для метания 150 гр.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8</w:t>
            </w:r>
          </w:p>
        </w:tc>
      </w:tr>
      <w:tr w:rsidR="004A05C8" w:rsidRPr="004A05C8" w:rsidTr="006772FC">
        <w:trPr>
          <w:trHeight w:val="41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28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Сектор для прыжков в высоту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</w:t>
            </w:r>
          </w:p>
        </w:tc>
      </w:tr>
      <w:tr w:rsidR="004A05C8" w:rsidRPr="004A05C8" w:rsidTr="006772FC">
        <w:trPr>
          <w:trHeight w:val="69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Подвижные, спортивные игры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Конькобежный спорт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Щиты баскетбольные  навесные с кольцами и сеткой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11</w:t>
            </w:r>
          </w:p>
        </w:tc>
      </w:tr>
      <w:tr w:rsidR="004A05C8" w:rsidRPr="004A05C8" w:rsidTr="006772FC">
        <w:trPr>
          <w:trHeight w:val="53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баскетбольные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1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футбольные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10</w:t>
            </w:r>
          </w:p>
        </w:tc>
      </w:tr>
      <w:tr w:rsidR="004A05C8" w:rsidRPr="004A05C8" w:rsidTr="006772FC">
        <w:trPr>
          <w:trHeight w:val="53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Ворота для мини-футбола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3 комплекта</w:t>
            </w:r>
          </w:p>
        </w:tc>
      </w:tr>
      <w:tr w:rsidR="004A05C8" w:rsidRPr="004A05C8" w:rsidTr="006772F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Сетка для ворот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 комплекта</w:t>
            </w:r>
          </w:p>
        </w:tc>
      </w:tr>
      <w:tr w:rsidR="004A05C8" w:rsidRPr="004A05C8" w:rsidTr="006772F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1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Обруч гимнастический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Мячи волейбольные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20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 xml:space="preserve">    Лыжные гонки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Лыжи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  <w:tr w:rsidR="004A05C8" w:rsidRPr="004A05C8" w:rsidTr="006772FC">
        <w:trPr>
          <w:trHeight w:val="570"/>
        </w:trPr>
        <w:tc>
          <w:tcPr>
            <w:tcW w:w="270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Ботинки</w:t>
            </w: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</w:p>
          <w:p w:rsidR="004A05C8" w:rsidRPr="004A05C8" w:rsidRDefault="004A05C8" w:rsidP="004A05C8">
            <w:pPr>
              <w:suppressAutoHyphens w:val="0"/>
              <w:spacing w:after="0" w:line="36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</w:pPr>
            <w:r w:rsidRPr="004A05C8">
              <w:rPr>
                <w:rFonts w:ascii="Times New Roman" w:eastAsia="Times New Roman" w:hAnsi="Times New Roman" w:cs="Times New Roman"/>
                <w:color w:val="auto"/>
                <w:kern w:val="0"/>
                <w:sz w:val="28"/>
                <w:szCs w:val="28"/>
                <w:lang w:eastAsia="ru-RU"/>
              </w:rPr>
              <w:t>15</w:t>
            </w:r>
          </w:p>
        </w:tc>
      </w:tr>
    </w:tbl>
    <w:p w:rsidR="004A05C8" w:rsidRPr="004A05C8" w:rsidRDefault="004A05C8" w:rsidP="004A05C8">
      <w:pPr>
        <w:suppressAutoHyphens w:val="0"/>
        <w:spacing w:after="0" w:line="360" w:lineRule="auto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4A05C8" w:rsidRPr="004A05C8" w:rsidRDefault="004A05C8" w:rsidP="00D065DD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</w:pPr>
      <w:r w:rsidRPr="004A05C8">
        <w:rPr>
          <w:rFonts w:ascii="Times New Roman" w:eastAsia="Calibri" w:hAnsi="Times New Roman" w:cs="Times New Roman"/>
          <w:b/>
          <w:color w:val="auto"/>
          <w:kern w:val="0"/>
          <w:sz w:val="28"/>
          <w:szCs w:val="28"/>
          <w:lang w:eastAsia="ru-RU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 соответствии с требованиями ФГОС НОО информационно-методические условия реализации основной образовательной программы начального общего образования обеспечиваются современной информационно-образовательной средой.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Целью информатизации Школы является создание условий для повышения качества образования на основе новых технических возможностей и  информационных технологий, создание в школе открытого образовательного информационного пространства на базе ИКТ-среды, 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В связи с выше названными условиями, а также в соответствии с современными требованиями к уровню образования  Школа ставит следующие задачи: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1. Создание ИКТ-среды, назначение которой - создание условий и предоставление ресурсов, которые обеспечивают: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осуществление образовательных отношений;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организацию деятельности и управление образовательной организации;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взаимодействие участников образовательных отношений.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2. Создание единого информационного образовательного пространства ОУ, обслуживающего информационные потребности пользователей и включающего: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организацию работы школьного информационного центра (библиотека, медиатека,);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развитие сайта школы;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создание банка данных ЦОРов, внеурочных мероприятий, медиаресурсов, фото- и видеоархива.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3. Повышение качества образовательных отношений: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поиск, самостоятельная разработка, систематизация, апробация набора качественных средств обучения, необходимых для организации и проведения учебного процесса, выстроенного на основе активного использования современных педагогических и информационно-коммуникационных технологий.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эффективности урока: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трудозатрат педагогов для подготовки урока;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оптимизация темпоритма урока;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улучшение качества наглядного материала,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возможность организации и проведения виртуального эксперимента в ситуации, когда невозможен эксперимент реальный;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организация самостоятельной работы учащихся (работа с различными видами информационных источников);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сочетание различных видов деятельности в рамках одного учебного занятия (знакомство с новым материалом, закрепление через компьютерное тестирование, выполнение лабораторных интерактивных работ и т.д.). Соединение академического типа обучения с деятельностным.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Обеспечение профессионального роста учителя: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квалификационного уровня учителя, включая дистанционное обучение;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повышение ИКТ-компетентности (информационной, коммуникационной, технологической) учителя;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формирование современного банка данных, обеспечивающих потребности образовательных отношений;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мониторинг деятельности учителя по его портфолио.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4. Развитие внешних связей, необходимых для успешного осуществления деятельности школы по вопросам информатизации.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Основными элементами ИОС являются: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в виде печатной продукции;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на сменных оптических носителях, в банке дидактических и методических материалов на сервере школы;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информационно-образовательные ресурсы сети Интернет;</w:t>
      </w:r>
    </w:p>
    <w:p w:rsidR="00A558DA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вычислительная и информационно-телекоммуникационная инфраструктура. 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Всего на балансе школы находится 60 компьютеров, 22 из них в двух кабинетах информатики. Все кабинеты основной школы полностью обеспечены вычислительной техникой, проекторами  и около 22,4%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-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морально устаревшие компьютеры. В  9 кабинетах начальной школы 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установлены интерактивные доски. В школе имеются  принтеры, сканеры  с доступом к ним учителей. Для ресурсообеспечения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процессами в школе,  используется контент-фильтр Интернет-Цензор, установленных на сервере школы; антивирусная программа Касперского и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val="en-US" w:eastAsia="ar-SA"/>
        </w:rPr>
        <w:t>Nod</w:t>
      </w:r>
      <w:r w:rsidR="00FD20B6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32, и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спользуется лицензионное программное обеспечение Windows, MS Office  и свободно распространяемое. Ежегодно  школа продлевает договор на  право использования ежегодной подписки на неисключительные права на использование лицензионного общесистемного программного обеспечения фирмы Microsoft  и антивирусной программы Kaspersky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ИКТ оборудование используется: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учебной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во внеурочной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Учебно-методическое и информационное оснащение образовательных отношений обеспечивает возможность: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иностранном языке; форматирования, редактирования и структурирования текста средствами текстового редактора MS Word,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обработки изображений и звука, выполненных средствами цифровой техники с помощью свободно распространяемого программного обеспечения, такого как Audacyti, Gimp.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создания и использования диаграмм различных видов средствами MS Office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вывода информации на бумагу;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поиска и получения информации;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общения в сети Интернет,</w:t>
      </w:r>
      <w:r w:rsidR="00B86A07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 </w:t>
      </w: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взаимодействия в социальных группах и сетях, участия в форумах, групповой работы над сообщениями (вики);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создания и заполнения баз данных, на уроках информатики; наглядного представления и анализа данных средствами MS Office;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программирования, в том числе объектно-ориентированного для профильных групп старшей школы;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тексто-графических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lastRenderedPageBreak/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видео-материалов, организации сценической работы, театрализованных представлений, обеспеченных озвучиванием, освещением и мультимедиа сопровождением, в том числе в школьных  кружках; 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  <w:lang w:eastAsia="ar-SA"/>
        </w:rPr>
        <w:t>Все указанные виды деятельности  недостаточно обеспечены расходными материалами.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Создание в образовательной организации информационно-</w:t>
      </w:r>
    </w:p>
    <w:p w:rsidR="004A05C8" w:rsidRPr="004A05C8" w:rsidRDefault="004A05C8" w:rsidP="00D065DD">
      <w:pPr>
        <w:suppressAutoHyphens w:val="0"/>
        <w:spacing w:after="0" w:line="360" w:lineRule="auto"/>
        <w:ind w:left="-284" w:firstLine="710"/>
        <w:jc w:val="both"/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</w:pPr>
      <w:r w:rsidRPr="004A05C8">
        <w:rPr>
          <w:rFonts w:ascii="Times New Roman" w:eastAsia="Calibri" w:hAnsi="Times New Roman" w:cs="Times New Roman"/>
          <w:color w:val="auto"/>
          <w:kern w:val="0"/>
          <w:sz w:val="28"/>
          <w:szCs w:val="28"/>
        </w:rPr>
        <w:t>образовательной среды, соответствующей требованиям ФГОС</w:t>
      </w:r>
    </w:p>
    <w:p w:rsidR="004A05C8" w:rsidRPr="00213CBD" w:rsidRDefault="004A05C8" w:rsidP="004A05C8">
      <w:pPr>
        <w:pStyle w:val="ad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eastAsia="ru-RU"/>
        </w:rPr>
      </w:pPr>
    </w:p>
    <w:p w:rsidR="00172D7D" w:rsidRPr="00172D7D" w:rsidRDefault="00172D7D" w:rsidP="00172D7D">
      <w:pPr>
        <w:pStyle w:val="18TexstSPISOK1"/>
        <w:spacing w:line="360" w:lineRule="auto"/>
        <w:ind w:left="0"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i/>
          <w:color w:val="auto"/>
          <w:sz w:val="28"/>
          <w:szCs w:val="28"/>
        </w:rPr>
        <w:t>Требования к организации временного режима обучения</w:t>
      </w:r>
    </w:p>
    <w:p w:rsidR="00172D7D" w:rsidRPr="00172D7D" w:rsidRDefault="00172D7D" w:rsidP="00172D7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72D7D">
        <w:rPr>
          <w:color w:val="auto"/>
          <w:sz w:val="28"/>
          <w:szCs w:val="28"/>
        </w:rPr>
        <w:t>Временной режим образования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актами.</w:t>
      </w:r>
    </w:p>
    <w:p w:rsidR="00172D7D" w:rsidRPr="00172D7D" w:rsidRDefault="00172D7D" w:rsidP="00172D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временного режима обучения детей с ЗПР </w:t>
      </w:r>
      <w:r w:rsidR="004A05C8">
        <w:rPr>
          <w:rFonts w:ascii="Times New Roman" w:hAnsi="Times New Roman" w:cs="Times New Roman"/>
          <w:color w:val="auto"/>
          <w:sz w:val="28"/>
          <w:szCs w:val="28"/>
        </w:rPr>
        <w:t>соответствует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их особым образовательным потребн</w:t>
      </w:r>
      <w:r w:rsidR="004A05C8">
        <w:rPr>
          <w:rFonts w:ascii="Times New Roman" w:hAnsi="Times New Roman" w:cs="Times New Roman"/>
          <w:color w:val="auto"/>
          <w:sz w:val="28"/>
          <w:szCs w:val="28"/>
        </w:rPr>
        <w:t>остям и учитывает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их индивидуальные возможности.</w:t>
      </w:r>
    </w:p>
    <w:p w:rsidR="00172D7D" w:rsidRPr="00172D7D" w:rsidRDefault="00172D7D" w:rsidP="00172D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>Сроки освоения АООП НОО обучающимися с ЗПР для варианта 7.1 составляют 4 года (1-4 классы).</w:t>
      </w:r>
    </w:p>
    <w:p w:rsidR="00172D7D" w:rsidRPr="00172D7D" w:rsidRDefault="00172D7D" w:rsidP="00172D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>Устанавливается следующая продолжительность учебного года: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br/>
        <w:t xml:space="preserve">1 классы – 33 учебных недели; 2 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–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классы – 34 учебных недели.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Для профилактики переутомления обучающихся с ЗПР в годовом календарном учебном плане </w:t>
      </w:r>
      <w:r w:rsidR="004A05C8">
        <w:rPr>
          <w:rFonts w:ascii="Times New Roman" w:hAnsi="Times New Roman" w:cs="Times New Roman"/>
          <w:sz w:val="28"/>
          <w:szCs w:val="28"/>
        </w:rPr>
        <w:t>предусмотрено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равномерное распределение периодов учебного времени и каникул. 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Обучение проходит в первую смену. </w:t>
      </w:r>
      <w:r w:rsidRPr="00172D7D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Продолжительность учебного дня для конкретного ребенка устанавливается с учетом особых образовательных потребностей обучающегося, его готовности к нахождению в среде сверстников без родителей. Распорядок учебного дня обучающихся с ЗПР устанавливается с учетом их повышенной утомляемости в соответствии с требованиями к здоровьесбережению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активности). </w:t>
      </w:r>
      <w:r w:rsidR="00B51316">
        <w:rPr>
          <w:rFonts w:ascii="Times New Roman" w:hAnsi="Times New Roman" w:cs="Times New Roman"/>
          <w:sz w:val="28"/>
          <w:szCs w:val="28"/>
        </w:rPr>
        <w:t>О</w:t>
      </w:r>
      <w:r w:rsidRPr="00172D7D">
        <w:rPr>
          <w:rFonts w:ascii="Times New Roman" w:hAnsi="Times New Roman" w:cs="Times New Roman"/>
          <w:sz w:val="28"/>
          <w:szCs w:val="28"/>
        </w:rPr>
        <w:t>бучение</w:t>
      </w:r>
      <w:r w:rsidR="00B51316">
        <w:rPr>
          <w:rFonts w:ascii="Times New Roman" w:hAnsi="Times New Roman" w:cs="Times New Roman"/>
          <w:sz w:val="28"/>
          <w:szCs w:val="28"/>
        </w:rPr>
        <w:t xml:space="preserve"> организуется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по режиму продленного дня с </w:t>
      </w:r>
      <w:r w:rsidR="00B51316">
        <w:rPr>
          <w:rFonts w:ascii="Times New Roman" w:hAnsi="Times New Roman" w:cs="Times New Roman"/>
          <w:sz w:val="28"/>
          <w:szCs w:val="28"/>
        </w:rPr>
        <w:t>прогулкой, питанием, необходимыми оздоровительными мероприятиями</w:t>
      </w:r>
      <w:r w:rsidRPr="00172D7D">
        <w:rPr>
          <w:rFonts w:ascii="Times New Roman" w:hAnsi="Times New Roman" w:cs="Times New Roman"/>
          <w:sz w:val="28"/>
          <w:szCs w:val="28"/>
        </w:rPr>
        <w:t>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Количество часов, отведенных на освоение обучающимися с ЗПР учебного плана, состоящего из обязательной части и части, формируемой участниками образовательного процесса, не </w:t>
      </w:r>
      <w:r w:rsidR="004A05C8">
        <w:rPr>
          <w:rFonts w:ascii="Times New Roman" w:hAnsi="Times New Roman" w:cs="Times New Roman"/>
          <w:sz w:val="28"/>
          <w:szCs w:val="28"/>
        </w:rPr>
        <w:t>превышает</w:t>
      </w:r>
      <w:r w:rsidR="004A05C8" w:rsidRPr="00172D7D">
        <w:rPr>
          <w:rFonts w:ascii="Times New Roman" w:hAnsi="Times New Roman" w:cs="Times New Roman"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sz w:val="28"/>
          <w:szCs w:val="28"/>
        </w:rPr>
        <w:t>совокупности величину недельной образовательной нагрузки, установленную СанПи</w:t>
      </w:r>
      <w:r w:rsidR="0035067C">
        <w:rPr>
          <w:rFonts w:ascii="Times New Roman" w:hAnsi="Times New Roman" w:cs="Times New Roman"/>
          <w:sz w:val="28"/>
          <w:szCs w:val="28"/>
        </w:rPr>
        <w:t>Н 2.4.2.2821-10. Образовательная недельная нагрузка</w:t>
      </w:r>
      <w:r w:rsidRPr="00172D7D">
        <w:rPr>
          <w:rFonts w:ascii="Times New Roman" w:hAnsi="Times New Roman" w:cs="Times New Roman"/>
          <w:sz w:val="28"/>
          <w:szCs w:val="28"/>
        </w:rPr>
        <w:t xml:space="preserve"> равномерно распреде</w:t>
      </w:r>
      <w:r w:rsidR="0035067C">
        <w:rPr>
          <w:rFonts w:ascii="Times New Roman" w:hAnsi="Times New Roman" w:cs="Times New Roman"/>
          <w:sz w:val="28"/>
          <w:szCs w:val="28"/>
        </w:rPr>
        <w:t>ляется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в течение учебной недели.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Учебный день включает в себя специально организованные занятия / уроки, а также паузу, время прогулки, выполнение домашних заданий. О</w:t>
      </w:r>
      <w:r w:rsidR="00776493">
        <w:rPr>
          <w:rFonts w:ascii="Times New Roman" w:hAnsi="Times New Roman" w:cs="Times New Roman"/>
          <w:sz w:val="28"/>
          <w:szCs w:val="28"/>
        </w:rPr>
        <w:t>бучение и воспитание происходит</w:t>
      </w:r>
      <w:r w:rsidRPr="00172D7D">
        <w:rPr>
          <w:rFonts w:ascii="Times New Roman" w:hAnsi="Times New Roman" w:cs="Times New Roman"/>
          <w:sz w:val="28"/>
          <w:szCs w:val="28"/>
        </w:rPr>
        <w:t xml:space="preserve"> как в ходе занятий / уроков, так и во время другой (внеурочной) деятельности обучающегося в течение учебного дня.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Учебные з</w:t>
      </w:r>
      <w:r w:rsidR="004A05C8">
        <w:rPr>
          <w:rFonts w:ascii="Times New Roman" w:hAnsi="Times New Roman" w:cs="Times New Roman"/>
          <w:sz w:val="28"/>
          <w:szCs w:val="28"/>
        </w:rPr>
        <w:t>анятия начинаются в 8 ч.30м.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Проведение нулевых уроков не допускается. Число уроков в день: 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для обучающихся 1 классов – не должно превышать 4 уроков и один день в неделю – не более 5 уроков, за счет урока физической культуры;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 xml:space="preserve">для обучающихся 2 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– </w:t>
      </w:r>
      <w:r w:rsidRPr="00172D7D">
        <w:rPr>
          <w:rFonts w:ascii="Times New Roman" w:hAnsi="Times New Roman" w:cs="Times New Roman"/>
          <w:sz w:val="28"/>
          <w:szCs w:val="28"/>
        </w:rPr>
        <w:t>4</w:t>
      </w:r>
      <w:r w:rsidRPr="00172D7D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Pr="00172D7D">
        <w:rPr>
          <w:rFonts w:ascii="Times New Roman" w:hAnsi="Times New Roman" w:cs="Times New Roman"/>
          <w:sz w:val="28"/>
          <w:szCs w:val="28"/>
        </w:rPr>
        <w:t>классов – не более 5 уроков.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Продолжительность</w:t>
      </w:r>
      <w:r w:rsidR="00776493">
        <w:rPr>
          <w:rFonts w:ascii="Times New Roman" w:hAnsi="Times New Roman" w:cs="Times New Roman"/>
          <w:sz w:val="28"/>
          <w:szCs w:val="28"/>
        </w:rPr>
        <w:t xml:space="preserve"> учебных занятий не превышает 45</w:t>
      </w:r>
      <w:r w:rsidRPr="00172D7D">
        <w:rPr>
          <w:rFonts w:ascii="Times New Roman" w:hAnsi="Times New Roman" w:cs="Times New Roman"/>
          <w:sz w:val="28"/>
          <w:szCs w:val="28"/>
        </w:rPr>
        <w:t xml:space="preserve"> минут. При определении продолжительности занятий в 1 классах используется </w:t>
      </w:r>
      <w:r w:rsidRPr="00172D7D">
        <w:rPr>
          <w:rFonts w:ascii="Times New Roman" w:hAnsi="Times New Roman" w:cs="Times New Roman"/>
          <w:sz w:val="28"/>
          <w:szCs w:val="28"/>
        </w:rPr>
        <w:lastRenderedPageBreak/>
        <w:t>«ступенчатый» режим обучения: в первом полугодии (в сентябре, октябре − по 3 урока в день по 35 минут каждый, в ноябре-декабре − по 4 урока по 35 минут кажды</w:t>
      </w:r>
      <w:r w:rsidR="00776493">
        <w:rPr>
          <w:rFonts w:ascii="Times New Roman" w:hAnsi="Times New Roman" w:cs="Times New Roman"/>
          <w:sz w:val="28"/>
          <w:szCs w:val="28"/>
        </w:rPr>
        <w:t>й; январь-май − по 4 урока по 45</w:t>
      </w:r>
      <w:r w:rsidRPr="00172D7D">
        <w:rPr>
          <w:rFonts w:ascii="Times New Roman" w:hAnsi="Times New Roman" w:cs="Times New Roman"/>
          <w:sz w:val="28"/>
          <w:szCs w:val="28"/>
        </w:rPr>
        <w:t xml:space="preserve"> минут каждый)</w:t>
      </w:r>
      <w:r w:rsidRPr="00172D7D">
        <w:rPr>
          <w:rStyle w:val="a4"/>
          <w:rFonts w:ascii="Times New Roman" w:hAnsi="Times New Roman" w:cs="Times New Roman"/>
          <w:sz w:val="28"/>
          <w:szCs w:val="28"/>
        </w:rPr>
        <w:footnoteReference w:id="1"/>
      </w:r>
      <w:r w:rsidRPr="00172D7D">
        <w:rPr>
          <w:rFonts w:ascii="Times New Roman" w:hAnsi="Times New Roman" w:cs="Times New Roman"/>
          <w:sz w:val="28"/>
          <w:szCs w:val="28"/>
        </w:rPr>
        <w:t>.</w:t>
      </w:r>
    </w:p>
    <w:p w:rsidR="00172D7D" w:rsidRPr="00172D7D" w:rsidRDefault="00172D7D" w:rsidP="00172D7D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D7D">
        <w:rPr>
          <w:rFonts w:ascii="Times New Roman" w:hAnsi="Times New Roman" w:cs="Times New Roman"/>
          <w:sz w:val="28"/>
          <w:szCs w:val="28"/>
        </w:rPr>
        <w:t>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перемены по 20 минут каждая. Между началом коррекционных, внеклассных, факультативных занятий, кружков, секций и последним уроком устраива</w:t>
      </w:r>
      <w:r w:rsidR="00776493">
        <w:rPr>
          <w:rFonts w:ascii="Times New Roman" w:hAnsi="Times New Roman" w:cs="Times New Roman"/>
          <w:sz w:val="28"/>
          <w:szCs w:val="28"/>
        </w:rPr>
        <w:t>ется</w:t>
      </w:r>
      <w:r w:rsidRPr="00172D7D">
        <w:rPr>
          <w:rFonts w:ascii="Times New Roman" w:hAnsi="Times New Roman" w:cs="Times New Roman"/>
          <w:sz w:val="28"/>
          <w:szCs w:val="28"/>
        </w:rPr>
        <w:t xml:space="preserve"> перерыв продолжительностью не менее 45 минут. </w:t>
      </w:r>
    </w:p>
    <w:p w:rsidR="006D300A" w:rsidRPr="004A05C8" w:rsidRDefault="00172D7D" w:rsidP="004A05C8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2D7D">
        <w:rPr>
          <w:rFonts w:ascii="Times New Roman" w:hAnsi="Times New Roman" w:cs="Times New Roman"/>
          <w:color w:val="auto"/>
          <w:sz w:val="28"/>
          <w:szCs w:val="28"/>
        </w:rPr>
        <w:t>При обучении детей с ЗПР предусматривается специальный подход при комплектовании класса общеобразовательной организации, в котором будет обучаться ребенок с ЗПР. Общая численность класса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в котором обучаются дети с 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>ЗПР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, осваивающие вариант 7.1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АООП НОО,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 xml:space="preserve"> не должна превышать 25 обучающихся, число обучающихся с</w:t>
      </w:r>
      <w:r w:rsidRPr="00172D7D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ЗПР </w:t>
      </w:r>
      <w:r w:rsidRPr="00172D7D">
        <w:rPr>
          <w:rFonts w:ascii="Times New Roman" w:hAnsi="Times New Roman" w:cs="Times New Roman"/>
          <w:color w:val="auto"/>
          <w:sz w:val="28"/>
          <w:szCs w:val="28"/>
        </w:rPr>
        <w:t>в классе не должно превышать четырех, остальные обучающиеся – не имеющие ограничений по здоровью.</w:t>
      </w:r>
    </w:p>
    <w:sectPr w:rsidR="006D300A" w:rsidRPr="004A05C8" w:rsidSect="00D065DD">
      <w:footerReference w:type="default" r:id="rId14"/>
      <w:pgSz w:w="11906" w:h="16838"/>
      <w:pgMar w:top="1134" w:right="1416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4D18" w:rsidRDefault="00154D18">
      <w:pPr>
        <w:spacing w:after="0" w:line="240" w:lineRule="auto"/>
      </w:pPr>
      <w:r>
        <w:separator/>
      </w:r>
    </w:p>
  </w:endnote>
  <w:endnote w:type="continuationSeparator" w:id="0">
    <w:p w:rsidR="00154D18" w:rsidRDefault="00154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6D" w:rsidRDefault="00E3276D">
    <w:pPr>
      <w:pStyle w:val="af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965AF">
      <w:rPr>
        <w:noProof/>
      </w:rPr>
      <w:t>76</w:t>
    </w:r>
    <w:r>
      <w:rPr>
        <w:noProof/>
      </w:rPr>
      <w:fldChar w:fldCharType="end"/>
    </w:r>
  </w:p>
  <w:p w:rsidR="00E3276D" w:rsidRDefault="00E3276D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4D18" w:rsidRDefault="00154D18">
      <w:pPr>
        <w:spacing w:after="0" w:line="240" w:lineRule="auto"/>
      </w:pPr>
      <w:r>
        <w:separator/>
      </w:r>
    </w:p>
  </w:footnote>
  <w:footnote w:type="continuationSeparator" w:id="0">
    <w:p w:rsidR="00154D18" w:rsidRDefault="00154D18">
      <w:pPr>
        <w:spacing w:after="0" w:line="240" w:lineRule="auto"/>
      </w:pPr>
      <w:r>
        <w:continuationSeparator/>
      </w:r>
    </w:p>
  </w:footnote>
  <w:footnote w:id="1">
    <w:p w:rsidR="00E3276D" w:rsidRDefault="00E3276D" w:rsidP="00B86A07">
      <w:pPr>
        <w:pStyle w:val="1"/>
        <w:keepLines/>
        <w:spacing w:before="0" w:after="0" w:line="240" w:lineRule="auto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3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 w15:restartNumberingAfterBreak="0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 w15:restartNumberingAfterBreak="0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7" w15:restartNumberingAfterBreak="0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8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 w15:restartNumberingAfterBreak="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0" w15:restartNumberingAfterBreak="0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25"/>
    <w:multiLevelType w:val="multilevel"/>
    <w:tmpl w:val="00000025"/>
    <w:lvl w:ilvl="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aps w:val="0"/>
        <w:smallCaps w:val="0"/>
        <w:sz w:val="28"/>
        <w:szCs w:val="28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</w:abstractNum>
  <w:abstractNum w:abstractNumId="12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3" w15:restartNumberingAfterBreak="0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0"/>
      </w:pPr>
      <w:rPr>
        <w:rFonts w:ascii="Times New Roman" w:hAnsi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4" w15:restartNumberingAfterBreak="0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5" w15:restartNumberingAfterBreak="0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6" w15:restartNumberingAfterBreak="0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025D5318"/>
    <w:multiLevelType w:val="hybridMultilevel"/>
    <w:tmpl w:val="88000A64"/>
    <w:lvl w:ilvl="0" w:tplc="0DB8AC5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1604377"/>
    <w:multiLevelType w:val="hybridMultilevel"/>
    <w:tmpl w:val="EEBE7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1C268D"/>
    <w:multiLevelType w:val="hybridMultilevel"/>
    <w:tmpl w:val="42AE73D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21BC61A5"/>
    <w:multiLevelType w:val="hybridMultilevel"/>
    <w:tmpl w:val="848A4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A1D4EB9"/>
    <w:multiLevelType w:val="hybridMultilevel"/>
    <w:tmpl w:val="B674F9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5" w15:restartNumberingAfterBreak="0">
    <w:nsid w:val="33A752CF"/>
    <w:multiLevelType w:val="hybridMultilevel"/>
    <w:tmpl w:val="4B14AC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A42568"/>
    <w:multiLevelType w:val="hybridMultilevel"/>
    <w:tmpl w:val="5F6E752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 w15:restartNumberingAfterBreak="0">
    <w:nsid w:val="37F86677"/>
    <w:multiLevelType w:val="hybridMultilevel"/>
    <w:tmpl w:val="426EC150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8106C60"/>
    <w:multiLevelType w:val="hybridMultilevel"/>
    <w:tmpl w:val="BEA07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9471448"/>
    <w:multiLevelType w:val="singleLevel"/>
    <w:tmpl w:val="0000001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30" w15:restartNumberingAfterBreak="0">
    <w:nsid w:val="3F5F54A0"/>
    <w:multiLevelType w:val="hybridMultilevel"/>
    <w:tmpl w:val="3EC4313E"/>
    <w:lvl w:ilvl="0" w:tplc="61324D88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4FB100D"/>
    <w:multiLevelType w:val="hybridMultilevel"/>
    <w:tmpl w:val="E3DE7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5B35EC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3" w15:restartNumberingAfterBreak="0">
    <w:nsid w:val="544B18BD"/>
    <w:multiLevelType w:val="hybridMultilevel"/>
    <w:tmpl w:val="84D8F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8518C3"/>
    <w:multiLevelType w:val="singleLevel"/>
    <w:tmpl w:val="00000027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35" w15:restartNumberingAfterBreak="0">
    <w:nsid w:val="74C7574E"/>
    <w:multiLevelType w:val="hybridMultilevel"/>
    <w:tmpl w:val="B48047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672B1C"/>
    <w:multiLevelType w:val="hybridMultilevel"/>
    <w:tmpl w:val="012C5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F4F07"/>
    <w:multiLevelType w:val="hybridMultilevel"/>
    <w:tmpl w:val="FDFA1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14FEE"/>
    <w:multiLevelType w:val="hybridMultilevel"/>
    <w:tmpl w:val="259410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B3203F"/>
    <w:multiLevelType w:val="hybridMultilevel"/>
    <w:tmpl w:val="B7F6DC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6"/>
  </w:num>
  <w:num w:numId="4">
    <w:abstractNumId w:val="35"/>
  </w:num>
  <w:num w:numId="5">
    <w:abstractNumId w:val="25"/>
  </w:num>
  <w:num w:numId="6">
    <w:abstractNumId w:val="33"/>
  </w:num>
  <w:num w:numId="7">
    <w:abstractNumId w:val="23"/>
  </w:num>
  <w:num w:numId="8">
    <w:abstractNumId w:val="3"/>
  </w:num>
  <w:num w:numId="9">
    <w:abstractNumId w:val="4"/>
  </w:num>
  <w:num w:numId="10">
    <w:abstractNumId w:val="8"/>
  </w:num>
  <w:num w:numId="11">
    <w:abstractNumId w:val="9"/>
  </w:num>
  <w:num w:numId="12">
    <w:abstractNumId w:val="12"/>
  </w:num>
  <w:num w:numId="13">
    <w:abstractNumId w:val="14"/>
  </w:num>
  <w:num w:numId="14">
    <w:abstractNumId w:val="15"/>
  </w:num>
  <w:num w:numId="15">
    <w:abstractNumId w:val="34"/>
  </w:num>
  <w:num w:numId="16">
    <w:abstractNumId w:val="32"/>
  </w:num>
  <w:num w:numId="17">
    <w:abstractNumId w:val="36"/>
  </w:num>
  <w:num w:numId="18">
    <w:abstractNumId w:val="27"/>
  </w:num>
  <w:num w:numId="19">
    <w:abstractNumId w:val="11"/>
  </w:num>
  <w:num w:numId="20">
    <w:abstractNumId w:val="29"/>
  </w:num>
  <w:num w:numId="21">
    <w:abstractNumId w:val="5"/>
  </w:num>
  <w:num w:numId="22">
    <w:abstractNumId w:val="6"/>
  </w:num>
  <w:num w:numId="23">
    <w:abstractNumId w:val="39"/>
  </w:num>
  <w:num w:numId="24">
    <w:abstractNumId w:val="2"/>
  </w:num>
  <w:num w:numId="25">
    <w:abstractNumId w:val="10"/>
  </w:num>
  <w:num w:numId="26">
    <w:abstractNumId w:val="1"/>
  </w:num>
  <w:num w:numId="27">
    <w:abstractNumId w:val="13"/>
  </w:num>
  <w:num w:numId="28">
    <w:abstractNumId w:val="30"/>
  </w:num>
  <w:num w:numId="29">
    <w:abstractNumId w:val="24"/>
  </w:num>
  <w:num w:numId="30">
    <w:abstractNumId w:val="0"/>
  </w:num>
  <w:num w:numId="31">
    <w:abstractNumId w:val="37"/>
  </w:num>
  <w:num w:numId="32">
    <w:abstractNumId w:val="31"/>
  </w:num>
  <w:num w:numId="33">
    <w:abstractNumId w:val="20"/>
  </w:num>
  <w:num w:numId="34">
    <w:abstractNumId w:val="19"/>
  </w:num>
  <w:num w:numId="35">
    <w:abstractNumId w:val="26"/>
  </w:num>
  <w:num w:numId="36">
    <w:abstractNumId w:val="28"/>
  </w:num>
  <w:num w:numId="37">
    <w:abstractNumId w:val="21"/>
  </w:num>
  <w:num w:numId="38">
    <w:abstractNumId w:val="18"/>
  </w:num>
  <w:num w:numId="39">
    <w:abstractNumId w:val="38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1CE"/>
    <w:rsid w:val="000001A5"/>
    <w:rsid w:val="000001E1"/>
    <w:rsid w:val="0000053C"/>
    <w:rsid w:val="00000B1A"/>
    <w:rsid w:val="00001401"/>
    <w:rsid w:val="00001FAF"/>
    <w:rsid w:val="000022BB"/>
    <w:rsid w:val="000023C6"/>
    <w:rsid w:val="000026E8"/>
    <w:rsid w:val="00003B26"/>
    <w:rsid w:val="000040D2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994"/>
    <w:rsid w:val="00010C40"/>
    <w:rsid w:val="00011778"/>
    <w:rsid w:val="00011EE0"/>
    <w:rsid w:val="00012ED1"/>
    <w:rsid w:val="0001323F"/>
    <w:rsid w:val="0001388E"/>
    <w:rsid w:val="00015199"/>
    <w:rsid w:val="00015636"/>
    <w:rsid w:val="00017356"/>
    <w:rsid w:val="0001740F"/>
    <w:rsid w:val="00017D79"/>
    <w:rsid w:val="000208A4"/>
    <w:rsid w:val="000210D3"/>
    <w:rsid w:val="00022E7A"/>
    <w:rsid w:val="00023CDE"/>
    <w:rsid w:val="000273C6"/>
    <w:rsid w:val="000310CC"/>
    <w:rsid w:val="00031DE5"/>
    <w:rsid w:val="00032364"/>
    <w:rsid w:val="00032E0C"/>
    <w:rsid w:val="00033592"/>
    <w:rsid w:val="00034F9E"/>
    <w:rsid w:val="00035995"/>
    <w:rsid w:val="000363FF"/>
    <w:rsid w:val="0003763A"/>
    <w:rsid w:val="00040274"/>
    <w:rsid w:val="0004032F"/>
    <w:rsid w:val="000405A1"/>
    <w:rsid w:val="0004066F"/>
    <w:rsid w:val="00040BF8"/>
    <w:rsid w:val="0004240E"/>
    <w:rsid w:val="00042644"/>
    <w:rsid w:val="000430EB"/>
    <w:rsid w:val="00043B90"/>
    <w:rsid w:val="000448F5"/>
    <w:rsid w:val="000465A9"/>
    <w:rsid w:val="000469C4"/>
    <w:rsid w:val="00047416"/>
    <w:rsid w:val="00050C5C"/>
    <w:rsid w:val="00050E46"/>
    <w:rsid w:val="00050F96"/>
    <w:rsid w:val="00050FA8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6EBE"/>
    <w:rsid w:val="0005712C"/>
    <w:rsid w:val="00057509"/>
    <w:rsid w:val="0005786F"/>
    <w:rsid w:val="00057BAC"/>
    <w:rsid w:val="00057DAF"/>
    <w:rsid w:val="00060996"/>
    <w:rsid w:val="00065008"/>
    <w:rsid w:val="00065256"/>
    <w:rsid w:val="00065BFD"/>
    <w:rsid w:val="00065F28"/>
    <w:rsid w:val="00066803"/>
    <w:rsid w:val="000672C2"/>
    <w:rsid w:val="000676FB"/>
    <w:rsid w:val="00067714"/>
    <w:rsid w:val="00067C12"/>
    <w:rsid w:val="000708A7"/>
    <w:rsid w:val="000708B2"/>
    <w:rsid w:val="0007106A"/>
    <w:rsid w:val="00071324"/>
    <w:rsid w:val="000715F2"/>
    <w:rsid w:val="00074CFA"/>
    <w:rsid w:val="00074F28"/>
    <w:rsid w:val="00075581"/>
    <w:rsid w:val="000760B6"/>
    <w:rsid w:val="00076163"/>
    <w:rsid w:val="0007618C"/>
    <w:rsid w:val="000763DC"/>
    <w:rsid w:val="00077BE8"/>
    <w:rsid w:val="00077CBE"/>
    <w:rsid w:val="000807D2"/>
    <w:rsid w:val="00081B14"/>
    <w:rsid w:val="0008242B"/>
    <w:rsid w:val="0008298B"/>
    <w:rsid w:val="00082A24"/>
    <w:rsid w:val="00082FC4"/>
    <w:rsid w:val="000839BA"/>
    <w:rsid w:val="00085444"/>
    <w:rsid w:val="00085FA3"/>
    <w:rsid w:val="000870B7"/>
    <w:rsid w:val="0009079A"/>
    <w:rsid w:val="00091153"/>
    <w:rsid w:val="000916F5"/>
    <w:rsid w:val="00092656"/>
    <w:rsid w:val="000932A4"/>
    <w:rsid w:val="000942DA"/>
    <w:rsid w:val="00094883"/>
    <w:rsid w:val="000949F7"/>
    <w:rsid w:val="000955AC"/>
    <w:rsid w:val="00095902"/>
    <w:rsid w:val="00095AC2"/>
    <w:rsid w:val="00095CFD"/>
    <w:rsid w:val="00095E63"/>
    <w:rsid w:val="00096217"/>
    <w:rsid w:val="0009646B"/>
    <w:rsid w:val="00096CBF"/>
    <w:rsid w:val="00097497"/>
    <w:rsid w:val="000A016E"/>
    <w:rsid w:val="000A0290"/>
    <w:rsid w:val="000A0A0A"/>
    <w:rsid w:val="000A1046"/>
    <w:rsid w:val="000A1FA6"/>
    <w:rsid w:val="000A2EB8"/>
    <w:rsid w:val="000A37EC"/>
    <w:rsid w:val="000A40F9"/>
    <w:rsid w:val="000A4112"/>
    <w:rsid w:val="000A47F0"/>
    <w:rsid w:val="000A4F3B"/>
    <w:rsid w:val="000A4F7A"/>
    <w:rsid w:val="000A5FAA"/>
    <w:rsid w:val="000A6F93"/>
    <w:rsid w:val="000A71DE"/>
    <w:rsid w:val="000A7943"/>
    <w:rsid w:val="000B0187"/>
    <w:rsid w:val="000B13CA"/>
    <w:rsid w:val="000B1A0F"/>
    <w:rsid w:val="000B2DEF"/>
    <w:rsid w:val="000B2E06"/>
    <w:rsid w:val="000B400E"/>
    <w:rsid w:val="000B45E6"/>
    <w:rsid w:val="000B5863"/>
    <w:rsid w:val="000C11C6"/>
    <w:rsid w:val="000C23E7"/>
    <w:rsid w:val="000C27BF"/>
    <w:rsid w:val="000C3C63"/>
    <w:rsid w:val="000C4DD9"/>
    <w:rsid w:val="000C5522"/>
    <w:rsid w:val="000C76A4"/>
    <w:rsid w:val="000D0FA2"/>
    <w:rsid w:val="000D15CF"/>
    <w:rsid w:val="000D1EBD"/>
    <w:rsid w:val="000D2DF3"/>
    <w:rsid w:val="000D3ACB"/>
    <w:rsid w:val="000D471A"/>
    <w:rsid w:val="000D4D50"/>
    <w:rsid w:val="000E0065"/>
    <w:rsid w:val="000E0AC4"/>
    <w:rsid w:val="000E2691"/>
    <w:rsid w:val="000E2E6C"/>
    <w:rsid w:val="000E3277"/>
    <w:rsid w:val="000E328F"/>
    <w:rsid w:val="000E5BE5"/>
    <w:rsid w:val="000E6B9A"/>
    <w:rsid w:val="000E7763"/>
    <w:rsid w:val="000F02B1"/>
    <w:rsid w:val="000F03F4"/>
    <w:rsid w:val="000F0DCF"/>
    <w:rsid w:val="000F18EE"/>
    <w:rsid w:val="000F1E90"/>
    <w:rsid w:val="000F331E"/>
    <w:rsid w:val="000F33D0"/>
    <w:rsid w:val="000F379C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1F7"/>
    <w:rsid w:val="001009AA"/>
    <w:rsid w:val="00101289"/>
    <w:rsid w:val="001019C4"/>
    <w:rsid w:val="00101BAA"/>
    <w:rsid w:val="00104501"/>
    <w:rsid w:val="00105422"/>
    <w:rsid w:val="00105C36"/>
    <w:rsid w:val="00106CAD"/>
    <w:rsid w:val="00106D1D"/>
    <w:rsid w:val="00106EF0"/>
    <w:rsid w:val="00107076"/>
    <w:rsid w:val="00107686"/>
    <w:rsid w:val="00110789"/>
    <w:rsid w:val="00111EF3"/>
    <w:rsid w:val="00112801"/>
    <w:rsid w:val="00113393"/>
    <w:rsid w:val="00113982"/>
    <w:rsid w:val="001139B1"/>
    <w:rsid w:val="0011445A"/>
    <w:rsid w:val="001147B1"/>
    <w:rsid w:val="001152D6"/>
    <w:rsid w:val="001157C2"/>
    <w:rsid w:val="001166C2"/>
    <w:rsid w:val="00116F2C"/>
    <w:rsid w:val="00117509"/>
    <w:rsid w:val="00117AA3"/>
    <w:rsid w:val="00120F47"/>
    <w:rsid w:val="00122763"/>
    <w:rsid w:val="00122C4F"/>
    <w:rsid w:val="00125381"/>
    <w:rsid w:val="00125979"/>
    <w:rsid w:val="00125CC1"/>
    <w:rsid w:val="00125CD0"/>
    <w:rsid w:val="00127C21"/>
    <w:rsid w:val="00127F59"/>
    <w:rsid w:val="00131703"/>
    <w:rsid w:val="001321F5"/>
    <w:rsid w:val="00132D6C"/>
    <w:rsid w:val="00133193"/>
    <w:rsid w:val="0013373C"/>
    <w:rsid w:val="00133AFF"/>
    <w:rsid w:val="00134357"/>
    <w:rsid w:val="001345E8"/>
    <w:rsid w:val="00134857"/>
    <w:rsid w:val="001355A8"/>
    <w:rsid w:val="001356F6"/>
    <w:rsid w:val="001365E1"/>
    <w:rsid w:val="00136CAC"/>
    <w:rsid w:val="001370EA"/>
    <w:rsid w:val="0013714F"/>
    <w:rsid w:val="00137A44"/>
    <w:rsid w:val="00137CDC"/>
    <w:rsid w:val="0014056C"/>
    <w:rsid w:val="00140D46"/>
    <w:rsid w:val="0014261F"/>
    <w:rsid w:val="001435AD"/>
    <w:rsid w:val="00143E0F"/>
    <w:rsid w:val="00144905"/>
    <w:rsid w:val="00144A3B"/>
    <w:rsid w:val="001453A2"/>
    <w:rsid w:val="0014547D"/>
    <w:rsid w:val="00145555"/>
    <w:rsid w:val="00145C8F"/>
    <w:rsid w:val="00146B53"/>
    <w:rsid w:val="00146BA5"/>
    <w:rsid w:val="00146CE2"/>
    <w:rsid w:val="00150333"/>
    <w:rsid w:val="00150431"/>
    <w:rsid w:val="00150916"/>
    <w:rsid w:val="00151B3E"/>
    <w:rsid w:val="001537FF"/>
    <w:rsid w:val="00154D18"/>
    <w:rsid w:val="00155423"/>
    <w:rsid w:val="00156537"/>
    <w:rsid w:val="001565A1"/>
    <w:rsid w:val="00156D4B"/>
    <w:rsid w:val="0015714B"/>
    <w:rsid w:val="001605EF"/>
    <w:rsid w:val="00161632"/>
    <w:rsid w:val="00162179"/>
    <w:rsid w:val="00163133"/>
    <w:rsid w:val="00163773"/>
    <w:rsid w:val="00163A02"/>
    <w:rsid w:val="00164073"/>
    <w:rsid w:val="00164F61"/>
    <w:rsid w:val="001653EF"/>
    <w:rsid w:val="0016660D"/>
    <w:rsid w:val="00167DA2"/>
    <w:rsid w:val="00167E2E"/>
    <w:rsid w:val="00167F92"/>
    <w:rsid w:val="00170633"/>
    <w:rsid w:val="00171885"/>
    <w:rsid w:val="00171C88"/>
    <w:rsid w:val="00171D58"/>
    <w:rsid w:val="00172945"/>
    <w:rsid w:val="00172D7D"/>
    <w:rsid w:val="00173034"/>
    <w:rsid w:val="00173649"/>
    <w:rsid w:val="00174760"/>
    <w:rsid w:val="00174C53"/>
    <w:rsid w:val="00174DDC"/>
    <w:rsid w:val="001752CF"/>
    <w:rsid w:val="00176423"/>
    <w:rsid w:val="0017646C"/>
    <w:rsid w:val="00176CAD"/>
    <w:rsid w:val="001772D8"/>
    <w:rsid w:val="001805C6"/>
    <w:rsid w:val="001813B8"/>
    <w:rsid w:val="001824B8"/>
    <w:rsid w:val="001827A6"/>
    <w:rsid w:val="0018340F"/>
    <w:rsid w:val="00183491"/>
    <w:rsid w:val="00183520"/>
    <w:rsid w:val="001838AD"/>
    <w:rsid w:val="00184C78"/>
    <w:rsid w:val="00184DEA"/>
    <w:rsid w:val="0018523F"/>
    <w:rsid w:val="00185F3E"/>
    <w:rsid w:val="0018642D"/>
    <w:rsid w:val="00187EE7"/>
    <w:rsid w:val="00190C04"/>
    <w:rsid w:val="00190F93"/>
    <w:rsid w:val="001922C6"/>
    <w:rsid w:val="001923FC"/>
    <w:rsid w:val="00192575"/>
    <w:rsid w:val="001926CA"/>
    <w:rsid w:val="00197C25"/>
    <w:rsid w:val="00197CC7"/>
    <w:rsid w:val="001A00D9"/>
    <w:rsid w:val="001A085F"/>
    <w:rsid w:val="001A41B7"/>
    <w:rsid w:val="001A4D21"/>
    <w:rsid w:val="001A7457"/>
    <w:rsid w:val="001A7A25"/>
    <w:rsid w:val="001B01F3"/>
    <w:rsid w:val="001B0294"/>
    <w:rsid w:val="001B0697"/>
    <w:rsid w:val="001B125D"/>
    <w:rsid w:val="001B1526"/>
    <w:rsid w:val="001B398B"/>
    <w:rsid w:val="001B53C7"/>
    <w:rsid w:val="001B655F"/>
    <w:rsid w:val="001B667F"/>
    <w:rsid w:val="001B7425"/>
    <w:rsid w:val="001B784D"/>
    <w:rsid w:val="001C002E"/>
    <w:rsid w:val="001C1BFF"/>
    <w:rsid w:val="001C1C28"/>
    <w:rsid w:val="001C2EC5"/>
    <w:rsid w:val="001C6252"/>
    <w:rsid w:val="001C6380"/>
    <w:rsid w:val="001C66EA"/>
    <w:rsid w:val="001C6A4A"/>
    <w:rsid w:val="001C7128"/>
    <w:rsid w:val="001C72B8"/>
    <w:rsid w:val="001C7959"/>
    <w:rsid w:val="001C7B23"/>
    <w:rsid w:val="001C7EDC"/>
    <w:rsid w:val="001D116D"/>
    <w:rsid w:val="001D1508"/>
    <w:rsid w:val="001D15C2"/>
    <w:rsid w:val="001D1C69"/>
    <w:rsid w:val="001D22F3"/>
    <w:rsid w:val="001D2675"/>
    <w:rsid w:val="001D36D5"/>
    <w:rsid w:val="001D3792"/>
    <w:rsid w:val="001D48CD"/>
    <w:rsid w:val="001D4C23"/>
    <w:rsid w:val="001D54F1"/>
    <w:rsid w:val="001D6176"/>
    <w:rsid w:val="001E1817"/>
    <w:rsid w:val="001E244A"/>
    <w:rsid w:val="001E2CF3"/>
    <w:rsid w:val="001E4D32"/>
    <w:rsid w:val="001E520E"/>
    <w:rsid w:val="001E56B7"/>
    <w:rsid w:val="001E695E"/>
    <w:rsid w:val="001E72D8"/>
    <w:rsid w:val="001E750E"/>
    <w:rsid w:val="001E7719"/>
    <w:rsid w:val="001E78B2"/>
    <w:rsid w:val="001F11AF"/>
    <w:rsid w:val="001F1B1B"/>
    <w:rsid w:val="001F373F"/>
    <w:rsid w:val="001F3FE7"/>
    <w:rsid w:val="001F4FAE"/>
    <w:rsid w:val="001F539A"/>
    <w:rsid w:val="001F6895"/>
    <w:rsid w:val="001F6FF6"/>
    <w:rsid w:val="002007AE"/>
    <w:rsid w:val="00200879"/>
    <w:rsid w:val="002016C0"/>
    <w:rsid w:val="00202594"/>
    <w:rsid w:val="00203C36"/>
    <w:rsid w:val="00204562"/>
    <w:rsid w:val="00205F07"/>
    <w:rsid w:val="00205FC9"/>
    <w:rsid w:val="002062D3"/>
    <w:rsid w:val="00206458"/>
    <w:rsid w:val="00207142"/>
    <w:rsid w:val="00210F9D"/>
    <w:rsid w:val="00212740"/>
    <w:rsid w:val="00212750"/>
    <w:rsid w:val="00212F5E"/>
    <w:rsid w:val="00213CBD"/>
    <w:rsid w:val="00213EA7"/>
    <w:rsid w:val="00214849"/>
    <w:rsid w:val="0021652C"/>
    <w:rsid w:val="00216F10"/>
    <w:rsid w:val="00220232"/>
    <w:rsid w:val="00220913"/>
    <w:rsid w:val="00220F24"/>
    <w:rsid w:val="0022128F"/>
    <w:rsid w:val="00221416"/>
    <w:rsid w:val="00221AD9"/>
    <w:rsid w:val="002264B1"/>
    <w:rsid w:val="002272FE"/>
    <w:rsid w:val="002274B3"/>
    <w:rsid w:val="00230825"/>
    <w:rsid w:val="00231099"/>
    <w:rsid w:val="002313D3"/>
    <w:rsid w:val="00231893"/>
    <w:rsid w:val="00231C38"/>
    <w:rsid w:val="002330FF"/>
    <w:rsid w:val="00233C6C"/>
    <w:rsid w:val="002347F2"/>
    <w:rsid w:val="00235101"/>
    <w:rsid w:val="002353D2"/>
    <w:rsid w:val="002362C5"/>
    <w:rsid w:val="00236AD7"/>
    <w:rsid w:val="00237534"/>
    <w:rsid w:val="0024005B"/>
    <w:rsid w:val="002409FD"/>
    <w:rsid w:val="0024183D"/>
    <w:rsid w:val="00241D55"/>
    <w:rsid w:val="00242C0D"/>
    <w:rsid w:val="00242F5C"/>
    <w:rsid w:val="00243E39"/>
    <w:rsid w:val="00245C27"/>
    <w:rsid w:val="00245FEE"/>
    <w:rsid w:val="00246433"/>
    <w:rsid w:val="00246A32"/>
    <w:rsid w:val="002479A0"/>
    <w:rsid w:val="002502C6"/>
    <w:rsid w:val="0025264F"/>
    <w:rsid w:val="0025305C"/>
    <w:rsid w:val="002530F5"/>
    <w:rsid w:val="0025441A"/>
    <w:rsid w:val="00254BE2"/>
    <w:rsid w:val="002553B9"/>
    <w:rsid w:val="00256F26"/>
    <w:rsid w:val="00257DA4"/>
    <w:rsid w:val="00260416"/>
    <w:rsid w:val="00261BEB"/>
    <w:rsid w:val="00262949"/>
    <w:rsid w:val="00264493"/>
    <w:rsid w:val="00265905"/>
    <w:rsid w:val="002659D2"/>
    <w:rsid w:val="00265D53"/>
    <w:rsid w:val="00266955"/>
    <w:rsid w:val="0026795B"/>
    <w:rsid w:val="00270140"/>
    <w:rsid w:val="00270609"/>
    <w:rsid w:val="0027195E"/>
    <w:rsid w:val="00271F9B"/>
    <w:rsid w:val="00272A25"/>
    <w:rsid w:val="002733A9"/>
    <w:rsid w:val="002736C7"/>
    <w:rsid w:val="00273D9D"/>
    <w:rsid w:val="00274204"/>
    <w:rsid w:val="0027525A"/>
    <w:rsid w:val="0027678A"/>
    <w:rsid w:val="00276B0C"/>
    <w:rsid w:val="00277C65"/>
    <w:rsid w:val="00280C52"/>
    <w:rsid w:val="00281781"/>
    <w:rsid w:val="00281C83"/>
    <w:rsid w:val="002832E7"/>
    <w:rsid w:val="00284324"/>
    <w:rsid w:val="00285003"/>
    <w:rsid w:val="002854DC"/>
    <w:rsid w:val="00285AD7"/>
    <w:rsid w:val="00290746"/>
    <w:rsid w:val="00290887"/>
    <w:rsid w:val="00292343"/>
    <w:rsid w:val="00293A92"/>
    <w:rsid w:val="0029406A"/>
    <w:rsid w:val="00294286"/>
    <w:rsid w:val="00294630"/>
    <w:rsid w:val="00294C71"/>
    <w:rsid w:val="00294D92"/>
    <w:rsid w:val="002951F6"/>
    <w:rsid w:val="00295D09"/>
    <w:rsid w:val="0029710A"/>
    <w:rsid w:val="00297ED6"/>
    <w:rsid w:val="002A0FB0"/>
    <w:rsid w:val="002A200B"/>
    <w:rsid w:val="002A2542"/>
    <w:rsid w:val="002A2E8E"/>
    <w:rsid w:val="002A374F"/>
    <w:rsid w:val="002A440B"/>
    <w:rsid w:val="002A4450"/>
    <w:rsid w:val="002A4565"/>
    <w:rsid w:val="002A4D67"/>
    <w:rsid w:val="002A515A"/>
    <w:rsid w:val="002A6442"/>
    <w:rsid w:val="002A6694"/>
    <w:rsid w:val="002A68DB"/>
    <w:rsid w:val="002A7C3B"/>
    <w:rsid w:val="002B0276"/>
    <w:rsid w:val="002B1B53"/>
    <w:rsid w:val="002B24C9"/>
    <w:rsid w:val="002B3F02"/>
    <w:rsid w:val="002B466B"/>
    <w:rsid w:val="002B4F80"/>
    <w:rsid w:val="002B5254"/>
    <w:rsid w:val="002B54F3"/>
    <w:rsid w:val="002B5597"/>
    <w:rsid w:val="002B5743"/>
    <w:rsid w:val="002B57E3"/>
    <w:rsid w:val="002B5C36"/>
    <w:rsid w:val="002B69AF"/>
    <w:rsid w:val="002B78A5"/>
    <w:rsid w:val="002C0C78"/>
    <w:rsid w:val="002C2937"/>
    <w:rsid w:val="002C375D"/>
    <w:rsid w:val="002C3882"/>
    <w:rsid w:val="002C3A82"/>
    <w:rsid w:val="002C4FFE"/>
    <w:rsid w:val="002C5430"/>
    <w:rsid w:val="002C56AC"/>
    <w:rsid w:val="002C6D67"/>
    <w:rsid w:val="002C7211"/>
    <w:rsid w:val="002D09A2"/>
    <w:rsid w:val="002D1623"/>
    <w:rsid w:val="002D2166"/>
    <w:rsid w:val="002D2352"/>
    <w:rsid w:val="002D2B49"/>
    <w:rsid w:val="002D35CF"/>
    <w:rsid w:val="002D4047"/>
    <w:rsid w:val="002D4586"/>
    <w:rsid w:val="002D4E99"/>
    <w:rsid w:val="002D5000"/>
    <w:rsid w:val="002D52FA"/>
    <w:rsid w:val="002D6EDC"/>
    <w:rsid w:val="002E05AA"/>
    <w:rsid w:val="002E1F61"/>
    <w:rsid w:val="002E22A7"/>
    <w:rsid w:val="002E28E8"/>
    <w:rsid w:val="002E3FE3"/>
    <w:rsid w:val="002E44AF"/>
    <w:rsid w:val="002E4C98"/>
    <w:rsid w:val="002E4DD6"/>
    <w:rsid w:val="002E55C8"/>
    <w:rsid w:val="002E6471"/>
    <w:rsid w:val="002E6C9C"/>
    <w:rsid w:val="002E75C6"/>
    <w:rsid w:val="002E79BD"/>
    <w:rsid w:val="002F246D"/>
    <w:rsid w:val="002F26E5"/>
    <w:rsid w:val="002F2741"/>
    <w:rsid w:val="002F28B3"/>
    <w:rsid w:val="002F2951"/>
    <w:rsid w:val="002F3645"/>
    <w:rsid w:val="002F3C85"/>
    <w:rsid w:val="002F47CA"/>
    <w:rsid w:val="002F4900"/>
    <w:rsid w:val="002F4A7A"/>
    <w:rsid w:val="002F5529"/>
    <w:rsid w:val="002F71D5"/>
    <w:rsid w:val="002F71F1"/>
    <w:rsid w:val="003014CE"/>
    <w:rsid w:val="0030159F"/>
    <w:rsid w:val="00301751"/>
    <w:rsid w:val="00302A2D"/>
    <w:rsid w:val="00303614"/>
    <w:rsid w:val="003037B4"/>
    <w:rsid w:val="00303D61"/>
    <w:rsid w:val="00304DB1"/>
    <w:rsid w:val="00306071"/>
    <w:rsid w:val="00306344"/>
    <w:rsid w:val="00306580"/>
    <w:rsid w:val="00306AA8"/>
    <w:rsid w:val="00311F0E"/>
    <w:rsid w:val="00311F71"/>
    <w:rsid w:val="0031420D"/>
    <w:rsid w:val="003143EC"/>
    <w:rsid w:val="0031482A"/>
    <w:rsid w:val="00315181"/>
    <w:rsid w:val="003155CE"/>
    <w:rsid w:val="00316A63"/>
    <w:rsid w:val="00316C2F"/>
    <w:rsid w:val="00316D4F"/>
    <w:rsid w:val="003212D7"/>
    <w:rsid w:val="00321629"/>
    <w:rsid w:val="003217D0"/>
    <w:rsid w:val="00321BF9"/>
    <w:rsid w:val="00322F08"/>
    <w:rsid w:val="00324DFF"/>
    <w:rsid w:val="00324EBE"/>
    <w:rsid w:val="0032574C"/>
    <w:rsid w:val="003279D2"/>
    <w:rsid w:val="00327B0C"/>
    <w:rsid w:val="00327C08"/>
    <w:rsid w:val="003300C6"/>
    <w:rsid w:val="00331EBF"/>
    <w:rsid w:val="00332BAC"/>
    <w:rsid w:val="003332D6"/>
    <w:rsid w:val="003336D1"/>
    <w:rsid w:val="00334688"/>
    <w:rsid w:val="0033524D"/>
    <w:rsid w:val="00336FCD"/>
    <w:rsid w:val="00337279"/>
    <w:rsid w:val="00337D7E"/>
    <w:rsid w:val="003404F2"/>
    <w:rsid w:val="003409C7"/>
    <w:rsid w:val="0034146F"/>
    <w:rsid w:val="0034200B"/>
    <w:rsid w:val="00342179"/>
    <w:rsid w:val="0034336E"/>
    <w:rsid w:val="00345133"/>
    <w:rsid w:val="00347098"/>
    <w:rsid w:val="003500A4"/>
    <w:rsid w:val="0035067C"/>
    <w:rsid w:val="00351298"/>
    <w:rsid w:val="0035138F"/>
    <w:rsid w:val="0035217D"/>
    <w:rsid w:val="00353565"/>
    <w:rsid w:val="00353669"/>
    <w:rsid w:val="00353884"/>
    <w:rsid w:val="003541DC"/>
    <w:rsid w:val="00355F9C"/>
    <w:rsid w:val="00356CB3"/>
    <w:rsid w:val="00356EF0"/>
    <w:rsid w:val="003571C7"/>
    <w:rsid w:val="00357895"/>
    <w:rsid w:val="00357D83"/>
    <w:rsid w:val="0036028C"/>
    <w:rsid w:val="00361CE6"/>
    <w:rsid w:val="0036217C"/>
    <w:rsid w:val="0036249C"/>
    <w:rsid w:val="00363701"/>
    <w:rsid w:val="003639FD"/>
    <w:rsid w:val="00363F1B"/>
    <w:rsid w:val="003651C0"/>
    <w:rsid w:val="00366C77"/>
    <w:rsid w:val="003674A6"/>
    <w:rsid w:val="00370B31"/>
    <w:rsid w:val="0037158A"/>
    <w:rsid w:val="0037190F"/>
    <w:rsid w:val="003719EE"/>
    <w:rsid w:val="00371DE3"/>
    <w:rsid w:val="0037225C"/>
    <w:rsid w:val="003737F1"/>
    <w:rsid w:val="00373B0B"/>
    <w:rsid w:val="00374082"/>
    <w:rsid w:val="00374151"/>
    <w:rsid w:val="003743DF"/>
    <w:rsid w:val="00374449"/>
    <w:rsid w:val="003752CA"/>
    <w:rsid w:val="00377BA7"/>
    <w:rsid w:val="003817EA"/>
    <w:rsid w:val="0038187F"/>
    <w:rsid w:val="00382AC9"/>
    <w:rsid w:val="00382D38"/>
    <w:rsid w:val="00383302"/>
    <w:rsid w:val="00383E28"/>
    <w:rsid w:val="0038422F"/>
    <w:rsid w:val="00385E5A"/>
    <w:rsid w:val="00387241"/>
    <w:rsid w:val="003874A0"/>
    <w:rsid w:val="00387BEB"/>
    <w:rsid w:val="0039128E"/>
    <w:rsid w:val="0039169C"/>
    <w:rsid w:val="0039194F"/>
    <w:rsid w:val="00392A44"/>
    <w:rsid w:val="00392DCC"/>
    <w:rsid w:val="0039321C"/>
    <w:rsid w:val="00393390"/>
    <w:rsid w:val="00395463"/>
    <w:rsid w:val="0039547F"/>
    <w:rsid w:val="00395CAC"/>
    <w:rsid w:val="00397804"/>
    <w:rsid w:val="003A0B4F"/>
    <w:rsid w:val="003A0C7A"/>
    <w:rsid w:val="003A17FE"/>
    <w:rsid w:val="003A1959"/>
    <w:rsid w:val="003A2198"/>
    <w:rsid w:val="003A27F4"/>
    <w:rsid w:val="003A3316"/>
    <w:rsid w:val="003A365B"/>
    <w:rsid w:val="003A3951"/>
    <w:rsid w:val="003A3D74"/>
    <w:rsid w:val="003A4CCF"/>
    <w:rsid w:val="003A5E34"/>
    <w:rsid w:val="003A79D5"/>
    <w:rsid w:val="003B0207"/>
    <w:rsid w:val="003B16E9"/>
    <w:rsid w:val="003B2489"/>
    <w:rsid w:val="003B25A0"/>
    <w:rsid w:val="003B3874"/>
    <w:rsid w:val="003B3D43"/>
    <w:rsid w:val="003B3F50"/>
    <w:rsid w:val="003B4672"/>
    <w:rsid w:val="003B49E9"/>
    <w:rsid w:val="003B5E8C"/>
    <w:rsid w:val="003C0389"/>
    <w:rsid w:val="003C0437"/>
    <w:rsid w:val="003C0813"/>
    <w:rsid w:val="003C0B2F"/>
    <w:rsid w:val="003C1A14"/>
    <w:rsid w:val="003C1D0C"/>
    <w:rsid w:val="003C35F6"/>
    <w:rsid w:val="003C3B7E"/>
    <w:rsid w:val="003C429A"/>
    <w:rsid w:val="003C45AE"/>
    <w:rsid w:val="003C48C2"/>
    <w:rsid w:val="003C520D"/>
    <w:rsid w:val="003C63F0"/>
    <w:rsid w:val="003C7FA2"/>
    <w:rsid w:val="003D2675"/>
    <w:rsid w:val="003D272F"/>
    <w:rsid w:val="003D33F4"/>
    <w:rsid w:val="003D38AD"/>
    <w:rsid w:val="003D3BE5"/>
    <w:rsid w:val="003D3BFF"/>
    <w:rsid w:val="003D3E4D"/>
    <w:rsid w:val="003D4A15"/>
    <w:rsid w:val="003D53D7"/>
    <w:rsid w:val="003D58B8"/>
    <w:rsid w:val="003D7FA7"/>
    <w:rsid w:val="003E0FDE"/>
    <w:rsid w:val="003E0FF4"/>
    <w:rsid w:val="003E2F85"/>
    <w:rsid w:val="003E366A"/>
    <w:rsid w:val="003E366F"/>
    <w:rsid w:val="003E3A59"/>
    <w:rsid w:val="003E4D08"/>
    <w:rsid w:val="003E4F2E"/>
    <w:rsid w:val="003E5B75"/>
    <w:rsid w:val="003E5B94"/>
    <w:rsid w:val="003E662E"/>
    <w:rsid w:val="003E711A"/>
    <w:rsid w:val="003E7A2B"/>
    <w:rsid w:val="003F0B63"/>
    <w:rsid w:val="003F18B5"/>
    <w:rsid w:val="003F1A1D"/>
    <w:rsid w:val="003F31E8"/>
    <w:rsid w:val="003F37A1"/>
    <w:rsid w:val="003F41A9"/>
    <w:rsid w:val="003F5085"/>
    <w:rsid w:val="003F5092"/>
    <w:rsid w:val="003F561A"/>
    <w:rsid w:val="003F6051"/>
    <w:rsid w:val="003F701C"/>
    <w:rsid w:val="003F79E5"/>
    <w:rsid w:val="003F7F41"/>
    <w:rsid w:val="00400AF9"/>
    <w:rsid w:val="00401BD7"/>
    <w:rsid w:val="00402223"/>
    <w:rsid w:val="00403144"/>
    <w:rsid w:val="00405169"/>
    <w:rsid w:val="004061B5"/>
    <w:rsid w:val="004101B8"/>
    <w:rsid w:val="0041040E"/>
    <w:rsid w:val="00410CC7"/>
    <w:rsid w:val="004126A6"/>
    <w:rsid w:val="00412B90"/>
    <w:rsid w:val="00412DFE"/>
    <w:rsid w:val="00413BEA"/>
    <w:rsid w:val="00414222"/>
    <w:rsid w:val="004159E0"/>
    <w:rsid w:val="004164FE"/>
    <w:rsid w:val="004171AB"/>
    <w:rsid w:val="00417767"/>
    <w:rsid w:val="00417E9F"/>
    <w:rsid w:val="00420E9B"/>
    <w:rsid w:val="004211E5"/>
    <w:rsid w:val="00422AA3"/>
    <w:rsid w:val="004234B5"/>
    <w:rsid w:val="004239A3"/>
    <w:rsid w:val="004261BA"/>
    <w:rsid w:val="004273E9"/>
    <w:rsid w:val="0042756C"/>
    <w:rsid w:val="00431A49"/>
    <w:rsid w:val="00432989"/>
    <w:rsid w:val="00432A77"/>
    <w:rsid w:val="00433554"/>
    <w:rsid w:val="00433741"/>
    <w:rsid w:val="00433E90"/>
    <w:rsid w:val="00434388"/>
    <w:rsid w:val="00434F02"/>
    <w:rsid w:val="00435DB4"/>
    <w:rsid w:val="00440F66"/>
    <w:rsid w:val="004416D2"/>
    <w:rsid w:val="004419B1"/>
    <w:rsid w:val="00442074"/>
    <w:rsid w:val="00442A4D"/>
    <w:rsid w:val="004431DF"/>
    <w:rsid w:val="004435FC"/>
    <w:rsid w:val="00443BC7"/>
    <w:rsid w:val="00443FA6"/>
    <w:rsid w:val="00444348"/>
    <w:rsid w:val="0044509F"/>
    <w:rsid w:val="004471F1"/>
    <w:rsid w:val="004509B0"/>
    <w:rsid w:val="00451FFD"/>
    <w:rsid w:val="0045306D"/>
    <w:rsid w:val="00453546"/>
    <w:rsid w:val="0045361C"/>
    <w:rsid w:val="00453C6A"/>
    <w:rsid w:val="004547B5"/>
    <w:rsid w:val="004555FA"/>
    <w:rsid w:val="00460FF9"/>
    <w:rsid w:val="00462343"/>
    <w:rsid w:val="0046283A"/>
    <w:rsid w:val="00462B81"/>
    <w:rsid w:val="004631A9"/>
    <w:rsid w:val="004638B4"/>
    <w:rsid w:val="0046494A"/>
    <w:rsid w:val="00464C3D"/>
    <w:rsid w:val="00466529"/>
    <w:rsid w:val="00466878"/>
    <w:rsid w:val="00471E15"/>
    <w:rsid w:val="00471FA4"/>
    <w:rsid w:val="00472CBE"/>
    <w:rsid w:val="00472D5C"/>
    <w:rsid w:val="00473E6A"/>
    <w:rsid w:val="00474CD1"/>
    <w:rsid w:val="00475501"/>
    <w:rsid w:val="00476181"/>
    <w:rsid w:val="00476E67"/>
    <w:rsid w:val="004808CE"/>
    <w:rsid w:val="004809F5"/>
    <w:rsid w:val="00481BE3"/>
    <w:rsid w:val="004844C2"/>
    <w:rsid w:val="0048506E"/>
    <w:rsid w:val="00486B96"/>
    <w:rsid w:val="00486D71"/>
    <w:rsid w:val="00491528"/>
    <w:rsid w:val="00492093"/>
    <w:rsid w:val="0049336F"/>
    <w:rsid w:val="00493A5F"/>
    <w:rsid w:val="00495555"/>
    <w:rsid w:val="004960C6"/>
    <w:rsid w:val="004965AF"/>
    <w:rsid w:val="00496B97"/>
    <w:rsid w:val="004A04DF"/>
    <w:rsid w:val="004A0509"/>
    <w:rsid w:val="004A05C8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5B45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1DAB"/>
    <w:rsid w:val="004B5485"/>
    <w:rsid w:val="004B5FE0"/>
    <w:rsid w:val="004B6473"/>
    <w:rsid w:val="004B6B18"/>
    <w:rsid w:val="004B7ADC"/>
    <w:rsid w:val="004B7BBE"/>
    <w:rsid w:val="004C0845"/>
    <w:rsid w:val="004C192E"/>
    <w:rsid w:val="004C1B9E"/>
    <w:rsid w:val="004C243A"/>
    <w:rsid w:val="004C2641"/>
    <w:rsid w:val="004C3028"/>
    <w:rsid w:val="004C493D"/>
    <w:rsid w:val="004C4B61"/>
    <w:rsid w:val="004C4CEF"/>
    <w:rsid w:val="004C5002"/>
    <w:rsid w:val="004C61E8"/>
    <w:rsid w:val="004C6AEB"/>
    <w:rsid w:val="004C75A1"/>
    <w:rsid w:val="004D1272"/>
    <w:rsid w:val="004D4AC6"/>
    <w:rsid w:val="004D522E"/>
    <w:rsid w:val="004D6455"/>
    <w:rsid w:val="004D7086"/>
    <w:rsid w:val="004D752C"/>
    <w:rsid w:val="004E116F"/>
    <w:rsid w:val="004E1CFE"/>
    <w:rsid w:val="004E2167"/>
    <w:rsid w:val="004E2C63"/>
    <w:rsid w:val="004E3400"/>
    <w:rsid w:val="004E38BA"/>
    <w:rsid w:val="004E3D9C"/>
    <w:rsid w:val="004E426C"/>
    <w:rsid w:val="004E4357"/>
    <w:rsid w:val="004E4461"/>
    <w:rsid w:val="004E4D05"/>
    <w:rsid w:val="004E5605"/>
    <w:rsid w:val="004E5BF2"/>
    <w:rsid w:val="004E5FD4"/>
    <w:rsid w:val="004E631B"/>
    <w:rsid w:val="004E6891"/>
    <w:rsid w:val="004F0062"/>
    <w:rsid w:val="004F0D59"/>
    <w:rsid w:val="004F132F"/>
    <w:rsid w:val="004F16F4"/>
    <w:rsid w:val="004F1EFB"/>
    <w:rsid w:val="004F1FE6"/>
    <w:rsid w:val="004F2A45"/>
    <w:rsid w:val="004F2A7E"/>
    <w:rsid w:val="004F3642"/>
    <w:rsid w:val="004F51AD"/>
    <w:rsid w:val="004F6178"/>
    <w:rsid w:val="004F68D1"/>
    <w:rsid w:val="004F6953"/>
    <w:rsid w:val="004F6AB1"/>
    <w:rsid w:val="004F75FF"/>
    <w:rsid w:val="004F7B55"/>
    <w:rsid w:val="00500794"/>
    <w:rsid w:val="00500F9A"/>
    <w:rsid w:val="0050104B"/>
    <w:rsid w:val="005011F2"/>
    <w:rsid w:val="00502017"/>
    <w:rsid w:val="0050210A"/>
    <w:rsid w:val="00502840"/>
    <w:rsid w:val="00502CE5"/>
    <w:rsid w:val="00503630"/>
    <w:rsid w:val="005039A6"/>
    <w:rsid w:val="00503AF0"/>
    <w:rsid w:val="005052C0"/>
    <w:rsid w:val="00505D11"/>
    <w:rsid w:val="0050626B"/>
    <w:rsid w:val="00506964"/>
    <w:rsid w:val="00506AA5"/>
    <w:rsid w:val="005079C3"/>
    <w:rsid w:val="00507F41"/>
    <w:rsid w:val="00510261"/>
    <w:rsid w:val="00510774"/>
    <w:rsid w:val="00510C47"/>
    <w:rsid w:val="0051158E"/>
    <w:rsid w:val="00513222"/>
    <w:rsid w:val="005136DD"/>
    <w:rsid w:val="0051386F"/>
    <w:rsid w:val="00513CA2"/>
    <w:rsid w:val="00514CF9"/>
    <w:rsid w:val="005157C0"/>
    <w:rsid w:val="005157DB"/>
    <w:rsid w:val="00515FF1"/>
    <w:rsid w:val="005170F4"/>
    <w:rsid w:val="00517E88"/>
    <w:rsid w:val="005203F5"/>
    <w:rsid w:val="0052122E"/>
    <w:rsid w:val="005217F2"/>
    <w:rsid w:val="0052297A"/>
    <w:rsid w:val="00522BBB"/>
    <w:rsid w:val="00522C48"/>
    <w:rsid w:val="00522C99"/>
    <w:rsid w:val="005230E7"/>
    <w:rsid w:val="00523811"/>
    <w:rsid w:val="00523A72"/>
    <w:rsid w:val="005252CB"/>
    <w:rsid w:val="0052717D"/>
    <w:rsid w:val="00527240"/>
    <w:rsid w:val="005279A3"/>
    <w:rsid w:val="00530152"/>
    <w:rsid w:val="00530AA3"/>
    <w:rsid w:val="00530DD6"/>
    <w:rsid w:val="00531106"/>
    <w:rsid w:val="00531D19"/>
    <w:rsid w:val="00532D82"/>
    <w:rsid w:val="005330B5"/>
    <w:rsid w:val="00533287"/>
    <w:rsid w:val="00533617"/>
    <w:rsid w:val="00533957"/>
    <w:rsid w:val="00533AF6"/>
    <w:rsid w:val="00534DE8"/>
    <w:rsid w:val="0053751D"/>
    <w:rsid w:val="00537FBD"/>
    <w:rsid w:val="00540D00"/>
    <w:rsid w:val="00541681"/>
    <w:rsid w:val="00541CEB"/>
    <w:rsid w:val="00541ECF"/>
    <w:rsid w:val="005424E1"/>
    <w:rsid w:val="00542D39"/>
    <w:rsid w:val="005436DC"/>
    <w:rsid w:val="00544173"/>
    <w:rsid w:val="005441CE"/>
    <w:rsid w:val="00544320"/>
    <w:rsid w:val="00545616"/>
    <w:rsid w:val="00545871"/>
    <w:rsid w:val="005462D5"/>
    <w:rsid w:val="00546E9D"/>
    <w:rsid w:val="0054719B"/>
    <w:rsid w:val="00547632"/>
    <w:rsid w:val="00550F08"/>
    <w:rsid w:val="00551783"/>
    <w:rsid w:val="00552F62"/>
    <w:rsid w:val="005539E2"/>
    <w:rsid w:val="005552C2"/>
    <w:rsid w:val="005562F0"/>
    <w:rsid w:val="005563C6"/>
    <w:rsid w:val="0055684F"/>
    <w:rsid w:val="005572AB"/>
    <w:rsid w:val="00557396"/>
    <w:rsid w:val="005605E9"/>
    <w:rsid w:val="00560BC2"/>
    <w:rsid w:val="00560D3A"/>
    <w:rsid w:val="00560D6B"/>
    <w:rsid w:val="00561593"/>
    <w:rsid w:val="00561811"/>
    <w:rsid w:val="0056197A"/>
    <w:rsid w:val="00561B14"/>
    <w:rsid w:val="00561FB8"/>
    <w:rsid w:val="0056275A"/>
    <w:rsid w:val="005635FB"/>
    <w:rsid w:val="00564052"/>
    <w:rsid w:val="0056426E"/>
    <w:rsid w:val="00564425"/>
    <w:rsid w:val="00565251"/>
    <w:rsid w:val="00565DE2"/>
    <w:rsid w:val="00566926"/>
    <w:rsid w:val="005676FB"/>
    <w:rsid w:val="005705DE"/>
    <w:rsid w:val="0057068B"/>
    <w:rsid w:val="00571463"/>
    <w:rsid w:val="00571D0C"/>
    <w:rsid w:val="00572364"/>
    <w:rsid w:val="00572416"/>
    <w:rsid w:val="00573660"/>
    <w:rsid w:val="0057383A"/>
    <w:rsid w:val="0057390A"/>
    <w:rsid w:val="00573AA9"/>
    <w:rsid w:val="00573B39"/>
    <w:rsid w:val="005744F3"/>
    <w:rsid w:val="00574E5E"/>
    <w:rsid w:val="00576D40"/>
    <w:rsid w:val="00576E06"/>
    <w:rsid w:val="00577900"/>
    <w:rsid w:val="005779E2"/>
    <w:rsid w:val="005811B7"/>
    <w:rsid w:val="00581510"/>
    <w:rsid w:val="005818ED"/>
    <w:rsid w:val="00583847"/>
    <w:rsid w:val="00583985"/>
    <w:rsid w:val="00584166"/>
    <w:rsid w:val="0058462F"/>
    <w:rsid w:val="00584D38"/>
    <w:rsid w:val="00584E1C"/>
    <w:rsid w:val="00584F89"/>
    <w:rsid w:val="00585511"/>
    <w:rsid w:val="00585C96"/>
    <w:rsid w:val="0058768E"/>
    <w:rsid w:val="00590719"/>
    <w:rsid w:val="005907AE"/>
    <w:rsid w:val="00590F18"/>
    <w:rsid w:val="00592903"/>
    <w:rsid w:val="005952A7"/>
    <w:rsid w:val="00597B9E"/>
    <w:rsid w:val="005A0253"/>
    <w:rsid w:val="005A269A"/>
    <w:rsid w:val="005A28F9"/>
    <w:rsid w:val="005A3BE3"/>
    <w:rsid w:val="005A404B"/>
    <w:rsid w:val="005A48CD"/>
    <w:rsid w:val="005A4F0E"/>
    <w:rsid w:val="005A636D"/>
    <w:rsid w:val="005A68EA"/>
    <w:rsid w:val="005A6E65"/>
    <w:rsid w:val="005A7224"/>
    <w:rsid w:val="005B0255"/>
    <w:rsid w:val="005B0956"/>
    <w:rsid w:val="005B0C24"/>
    <w:rsid w:val="005B1061"/>
    <w:rsid w:val="005B13A8"/>
    <w:rsid w:val="005B1D90"/>
    <w:rsid w:val="005B2077"/>
    <w:rsid w:val="005B207C"/>
    <w:rsid w:val="005B2436"/>
    <w:rsid w:val="005B378B"/>
    <w:rsid w:val="005B378D"/>
    <w:rsid w:val="005B5476"/>
    <w:rsid w:val="005B6AF3"/>
    <w:rsid w:val="005B6CB0"/>
    <w:rsid w:val="005B6D77"/>
    <w:rsid w:val="005B7933"/>
    <w:rsid w:val="005C0970"/>
    <w:rsid w:val="005C16D0"/>
    <w:rsid w:val="005C1767"/>
    <w:rsid w:val="005C17F0"/>
    <w:rsid w:val="005C3D04"/>
    <w:rsid w:val="005C4753"/>
    <w:rsid w:val="005C5473"/>
    <w:rsid w:val="005C741E"/>
    <w:rsid w:val="005D0239"/>
    <w:rsid w:val="005D0980"/>
    <w:rsid w:val="005D169A"/>
    <w:rsid w:val="005D1C5C"/>
    <w:rsid w:val="005D412E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3E10"/>
    <w:rsid w:val="005E401D"/>
    <w:rsid w:val="005E4419"/>
    <w:rsid w:val="005E6E14"/>
    <w:rsid w:val="005E76D0"/>
    <w:rsid w:val="005F101E"/>
    <w:rsid w:val="005F1271"/>
    <w:rsid w:val="005F1417"/>
    <w:rsid w:val="005F147F"/>
    <w:rsid w:val="005F1FA4"/>
    <w:rsid w:val="005F2E19"/>
    <w:rsid w:val="005F2F2D"/>
    <w:rsid w:val="005F35C4"/>
    <w:rsid w:val="005F371F"/>
    <w:rsid w:val="005F3983"/>
    <w:rsid w:val="005F55DB"/>
    <w:rsid w:val="005F63DB"/>
    <w:rsid w:val="005F7677"/>
    <w:rsid w:val="00601EE2"/>
    <w:rsid w:val="00602709"/>
    <w:rsid w:val="006058B7"/>
    <w:rsid w:val="00605948"/>
    <w:rsid w:val="00605C0A"/>
    <w:rsid w:val="00605C54"/>
    <w:rsid w:val="00610426"/>
    <w:rsid w:val="00610966"/>
    <w:rsid w:val="00611922"/>
    <w:rsid w:val="00612257"/>
    <w:rsid w:val="00613C00"/>
    <w:rsid w:val="00613EC7"/>
    <w:rsid w:val="0061508C"/>
    <w:rsid w:val="00615A74"/>
    <w:rsid w:val="00620009"/>
    <w:rsid w:val="006207E7"/>
    <w:rsid w:val="006213CD"/>
    <w:rsid w:val="006219E3"/>
    <w:rsid w:val="00621A2E"/>
    <w:rsid w:val="006224BA"/>
    <w:rsid w:val="0062360F"/>
    <w:rsid w:val="006238DB"/>
    <w:rsid w:val="00623AAA"/>
    <w:rsid w:val="00624108"/>
    <w:rsid w:val="006241A7"/>
    <w:rsid w:val="00624EE1"/>
    <w:rsid w:val="00625E9E"/>
    <w:rsid w:val="00625F2B"/>
    <w:rsid w:val="00630517"/>
    <w:rsid w:val="00630EA6"/>
    <w:rsid w:val="006314C6"/>
    <w:rsid w:val="00631628"/>
    <w:rsid w:val="00632054"/>
    <w:rsid w:val="006324D7"/>
    <w:rsid w:val="00633004"/>
    <w:rsid w:val="006334FB"/>
    <w:rsid w:val="0063358C"/>
    <w:rsid w:val="006344C7"/>
    <w:rsid w:val="006348BA"/>
    <w:rsid w:val="00635398"/>
    <w:rsid w:val="00635D92"/>
    <w:rsid w:val="00636E64"/>
    <w:rsid w:val="006401EB"/>
    <w:rsid w:val="00640FED"/>
    <w:rsid w:val="006436C8"/>
    <w:rsid w:val="00643708"/>
    <w:rsid w:val="00643A94"/>
    <w:rsid w:val="0064442E"/>
    <w:rsid w:val="00644FAC"/>
    <w:rsid w:val="00646807"/>
    <w:rsid w:val="00646FF9"/>
    <w:rsid w:val="00650265"/>
    <w:rsid w:val="0065064B"/>
    <w:rsid w:val="00650A98"/>
    <w:rsid w:val="00651966"/>
    <w:rsid w:val="00652969"/>
    <w:rsid w:val="00655519"/>
    <w:rsid w:val="0065560A"/>
    <w:rsid w:val="006559AE"/>
    <w:rsid w:val="0065635C"/>
    <w:rsid w:val="0065640F"/>
    <w:rsid w:val="00660A5A"/>
    <w:rsid w:val="00660E11"/>
    <w:rsid w:val="00661910"/>
    <w:rsid w:val="0066305A"/>
    <w:rsid w:val="00663861"/>
    <w:rsid w:val="006638A5"/>
    <w:rsid w:val="006640E4"/>
    <w:rsid w:val="006642AC"/>
    <w:rsid w:val="006644B9"/>
    <w:rsid w:val="0066475D"/>
    <w:rsid w:val="00665011"/>
    <w:rsid w:val="00665767"/>
    <w:rsid w:val="006662B8"/>
    <w:rsid w:val="0066687B"/>
    <w:rsid w:val="00667C97"/>
    <w:rsid w:val="00671AD7"/>
    <w:rsid w:val="00671DF3"/>
    <w:rsid w:val="00673742"/>
    <w:rsid w:val="0067395A"/>
    <w:rsid w:val="00673988"/>
    <w:rsid w:val="00674A37"/>
    <w:rsid w:val="00674AEF"/>
    <w:rsid w:val="00675A7C"/>
    <w:rsid w:val="00675B04"/>
    <w:rsid w:val="006772FC"/>
    <w:rsid w:val="006809CE"/>
    <w:rsid w:val="00681551"/>
    <w:rsid w:val="00681761"/>
    <w:rsid w:val="00682146"/>
    <w:rsid w:val="00685884"/>
    <w:rsid w:val="00685C88"/>
    <w:rsid w:val="00686062"/>
    <w:rsid w:val="0068631D"/>
    <w:rsid w:val="00690A77"/>
    <w:rsid w:val="00690B1C"/>
    <w:rsid w:val="00690F48"/>
    <w:rsid w:val="00691F35"/>
    <w:rsid w:val="0069240F"/>
    <w:rsid w:val="00693B63"/>
    <w:rsid w:val="00693B64"/>
    <w:rsid w:val="00693DBD"/>
    <w:rsid w:val="00694298"/>
    <w:rsid w:val="00694C38"/>
    <w:rsid w:val="00696206"/>
    <w:rsid w:val="006962D3"/>
    <w:rsid w:val="0069798C"/>
    <w:rsid w:val="00697B37"/>
    <w:rsid w:val="006A3D42"/>
    <w:rsid w:val="006A3E2B"/>
    <w:rsid w:val="006A4757"/>
    <w:rsid w:val="006A5592"/>
    <w:rsid w:val="006A6BAB"/>
    <w:rsid w:val="006A751D"/>
    <w:rsid w:val="006A770D"/>
    <w:rsid w:val="006B164C"/>
    <w:rsid w:val="006B1E04"/>
    <w:rsid w:val="006B1F07"/>
    <w:rsid w:val="006B310A"/>
    <w:rsid w:val="006B3172"/>
    <w:rsid w:val="006B3407"/>
    <w:rsid w:val="006B3A4F"/>
    <w:rsid w:val="006B468D"/>
    <w:rsid w:val="006B54BD"/>
    <w:rsid w:val="006B563B"/>
    <w:rsid w:val="006B68F1"/>
    <w:rsid w:val="006B793B"/>
    <w:rsid w:val="006B7C46"/>
    <w:rsid w:val="006C0114"/>
    <w:rsid w:val="006C08CF"/>
    <w:rsid w:val="006C0A2F"/>
    <w:rsid w:val="006C1754"/>
    <w:rsid w:val="006C1C70"/>
    <w:rsid w:val="006C25AC"/>
    <w:rsid w:val="006C375F"/>
    <w:rsid w:val="006C3B3F"/>
    <w:rsid w:val="006C4E61"/>
    <w:rsid w:val="006C5225"/>
    <w:rsid w:val="006C575B"/>
    <w:rsid w:val="006C5A5F"/>
    <w:rsid w:val="006C5F7E"/>
    <w:rsid w:val="006C6122"/>
    <w:rsid w:val="006C64DA"/>
    <w:rsid w:val="006C66B9"/>
    <w:rsid w:val="006C6A33"/>
    <w:rsid w:val="006D0321"/>
    <w:rsid w:val="006D0494"/>
    <w:rsid w:val="006D238E"/>
    <w:rsid w:val="006D300A"/>
    <w:rsid w:val="006D3C8B"/>
    <w:rsid w:val="006D4362"/>
    <w:rsid w:val="006D5583"/>
    <w:rsid w:val="006D592A"/>
    <w:rsid w:val="006D62B6"/>
    <w:rsid w:val="006D691B"/>
    <w:rsid w:val="006E06FD"/>
    <w:rsid w:val="006E0C49"/>
    <w:rsid w:val="006E0C9D"/>
    <w:rsid w:val="006E125A"/>
    <w:rsid w:val="006E4477"/>
    <w:rsid w:val="006E505F"/>
    <w:rsid w:val="006E5BD7"/>
    <w:rsid w:val="006E64FF"/>
    <w:rsid w:val="006E651B"/>
    <w:rsid w:val="006E654A"/>
    <w:rsid w:val="006E6807"/>
    <w:rsid w:val="006E7A33"/>
    <w:rsid w:val="006F0B52"/>
    <w:rsid w:val="006F0D16"/>
    <w:rsid w:val="006F0E47"/>
    <w:rsid w:val="006F1599"/>
    <w:rsid w:val="006F1A1C"/>
    <w:rsid w:val="006F1AE6"/>
    <w:rsid w:val="006F1CE1"/>
    <w:rsid w:val="006F1D10"/>
    <w:rsid w:val="006F283C"/>
    <w:rsid w:val="006F3481"/>
    <w:rsid w:val="006F44C8"/>
    <w:rsid w:val="006F4925"/>
    <w:rsid w:val="006F55C2"/>
    <w:rsid w:val="006F66DB"/>
    <w:rsid w:val="006F6B71"/>
    <w:rsid w:val="006F731F"/>
    <w:rsid w:val="00700FE0"/>
    <w:rsid w:val="007023BE"/>
    <w:rsid w:val="00702696"/>
    <w:rsid w:val="00703F0D"/>
    <w:rsid w:val="00703F88"/>
    <w:rsid w:val="00706FF0"/>
    <w:rsid w:val="007071C2"/>
    <w:rsid w:val="00707A50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5126"/>
    <w:rsid w:val="0071655A"/>
    <w:rsid w:val="00716FF1"/>
    <w:rsid w:val="00717F9B"/>
    <w:rsid w:val="007218DA"/>
    <w:rsid w:val="00721F63"/>
    <w:rsid w:val="00722219"/>
    <w:rsid w:val="0072326A"/>
    <w:rsid w:val="007239B9"/>
    <w:rsid w:val="00724323"/>
    <w:rsid w:val="00724EDE"/>
    <w:rsid w:val="00725741"/>
    <w:rsid w:val="007258F9"/>
    <w:rsid w:val="00725C9D"/>
    <w:rsid w:val="0072607A"/>
    <w:rsid w:val="007264EA"/>
    <w:rsid w:val="00726927"/>
    <w:rsid w:val="007269DA"/>
    <w:rsid w:val="00727ED5"/>
    <w:rsid w:val="0073052A"/>
    <w:rsid w:val="00731523"/>
    <w:rsid w:val="00731D92"/>
    <w:rsid w:val="00734396"/>
    <w:rsid w:val="00734876"/>
    <w:rsid w:val="007349DE"/>
    <w:rsid w:val="00734E24"/>
    <w:rsid w:val="00735DEF"/>
    <w:rsid w:val="00736AAD"/>
    <w:rsid w:val="0073747A"/>
    <w:rsid w:val="007374B2"/>
    <w:rsid w:val="00737607"/>
    <w:rsid w:val="00737C59"/>
    <w:rsid w:val="00740563"/>
    <w:rsid w:val="00740983"/>
    <w:rsid w:val="00740E2C"/>
    <w:rsid w:val="00743463"/>
    <w:rsid w:val="0074389F"/>
    <w:rsid w:val="00743E8D"/>
    <w:rsid w:val="0074460D"/>
    <w:rsid w:val="00744CA2"/>
    <w:rsid w:val="0074568C"/>
    <w:rsid w:val="007510F4"/>
    <w:rsid w:val="007512D1"/>
    <w:rsid w:val="00752546"/>
    <w:rsid w:val="00753195"/>
    <w:rsid w:val="007534FF"/>
    <w:rsid w:val="00753BC4"/>
    <w:rsid w:val="00754C7E"/>
    <w:rsid w:val="00755093"/>
    <w:rsid w:val="00755249"/>
    <w:rsid w:val="007557C4"/>
    <w:rsid w:val="00755D7B"/>
    <w:rsid w:val="0075649F"/>
    <w:rsid w:val="00756D8E"/>
    <w:rsid w:val="0076085B"/>
    <w:rsid w:val="007621CC"/>
    <w:rsid w:val="0076257B"/>
    <w:rsid w:val="00763033"/>
    <w:rsid w:val="007631E3"/>
    <w:rsid w:val="007638BE"/>
    <w:rsid w:val="007647A1"/>
    <w:rsid w:val="00764B66"/>
    <w:rsid w:val="00764CD3"/>
    <w:rsid w:val="00765438"/>
    <w:rsid w:val="00765ADE"/>
    <w:rsid w:val="00765C14"/>
    <w:rsid w:val="0076651B"/>
    <w:rsid w:val="00766929"/>
    <w:rsid w:val="00766AC2"/>
    <w:rsid w:val="007723CF"/>
    <w:rsid w:val="00772A64"/>
    <w:rsid w:val="00772E11"/>
    <w:rsid w:val="00773333"/>
    <w:rsid w:val="00775D07"/>
    <w:rsid w:val="00775E86"/>
    <w:rsid w:val="00776493"/>
    <w:rsid w:val="007768EF"/>
    <w:rsid w:val="00776D0D"/>
    <w:rsid w:val="00780AF3"/>
    <w:rsid w:val="00783071"/>
    <w:rsid w:val="007837F6"/>
    <w:rsid w:val="00783FB9"/>
    <w:rsid w:val="007847B4"/>
    <w:rsid w:val="00785748"/>
    <w:rsid w:val="00785841"/>
    <w:rsid w:val="00786A1D"/>
    <w:rsid w:val="0078715A"/>
    <w:rsid w:val="0078747B"/>
    <w:rsid w:val="007878BF"/>
    <w:rsid w:val="00791E7D"/>
    <w:rsid w:val="007929E8"/>
    <w:rsid w:val="00796915"/>
    <w:rsid w:val="00797526"/>
    <w:rsid w:val="007975DD"/>
    <w:rsid w:val="007A06EF"/>
    <w:rsid w:val="007A0916"/>
    <w:rsid w:val="007A2078"/>
    <w:rsid w:val="007A2198"/>
    <w:rsid w:val="007A2932"/>
    <w:rsid w:val="007A2E9B"/>
    <w:rsid w:val="007A3547"/>
    <w:rsid w:val="007A3972"/>
    <w:rsid w:val="007A7CE9"/>
    <w:rsid w:val="007B0108"/>
    <w:rsid w:val="007B0487"/>
    <w:rsid w:val="007B0D37"/>
    <w:rsid w:val="007B1139"/>
    <w:rsid w:val="007B24C3"/>
    <w:rsid w:val="007B2B69"/>
    <w:rsid w:val="007B2D01"/>
    <w:rsid w:val="007B3FB1"/>
    <w:rsid w:val="007B4B28"/>
    <w:rsid w:val="007B5B75"/>
    <w:rsid w:val="007B6C8C"/>
    <w:rsid w:val="007B7839"/>
    <w:rsid w:val="007B7E44"/>
    <w:rsid w:val="007C03AA"/>
    <w:rsid w:val="007C05D5"/>
    <w:rsid w:val="007C4339"/>
    <w:rsid w:val="007C473E"/>
    <w:rsid w:val="007C4C91"/>
    <w:rsid w:val="007D0628"/>
    <w:rsid w:val="007D0F0D"/>
    <w:rsid w:val="007D19F2"/>
    <w:rsid w:val="007D25F7"/>
    <w:rsid w:val="007D3A3E"/>
    <w:rsid w:val="007D3B55"/>
    <w:rsid w:val="007D3E32"/>
    <w:rsid w:val="007D447B"/>
    <w:rsid w:val="007D4733"/>
    <w:rsid w:val="007D61BB"/>
    <w:rsid w:val="007D6890"/>
    <w:rsid w:val="007E0E31"/>
    <w:rsid w:val="007E113A"/>
    <w:rsid w:val="007E293D"/>
    <w:rsid w:val="007E2FC2"/>
    <w:rsid w:val="007E5D2A"/>
    <w:rsid w:val="007E6677"/>
    <w:rsid w:val="007F06BD"/>
    <w:rsid w:val="007F1D70"/>
    <w:rsid w:val="007F2513"/>
    <w:rsid w:val="007F2677"/>
    <w:rsid w:val="007F3283"/>
    <w:rsid w:val="007F370B"/>
    <w:rsid w:val="007F3904"/>
    <w:rsid w:val="007F3A57"/>
    <w:rsid w:val="007F3C0B"/>
    <w:rsid w:val="007F481C"/>
    <w:rsid w:val="007F4DC6"/>
    <w:rsid w:val="007F5193"/>
    <w:rsid w:val="007F5512"/>
    <w:rsid w:val="007F57E8"/>
    <w:rsid w:val="007F58CD"/>
    <w:rsid w:val="007F7765"/>
    <w:rsid w:val="008000BB"/>
    <w:rsid w:val="008005F4"/>
    <w:rsid w:val="00800A9B"/>
    <w:rsid w:val="00801A36"/>
    <w:rsid w:val="008020A6"/>
    <w:rsid w:val="00802A55"/>
    <w:rsid w:val="0080331A"/>
    <w:rsid w:val="0080360B"/>
    <w:rsid w:val="00803D9A"/>
    <w:rsid w:val="008045B2"/>
    <w:rsid w:val="00806408"/>
    <w:rsid w:val="00807793"/>
    <w:rsid w:val="0080786C"/>
    <w:rsid w:val="00807B1E"/>
    <w:rsid w:val="0081108A"/>
    <w:rsid w:val="008126A1"/>
    <w:rsid w:val="00813673"/>
    <w:rsid w:val="008136BB"/>
    <w:rsid w:val="00815281"/>
    <w:rsid w:val="00815523"/>
    <w:rsid w:val="0081779D"/>
    <w:rsid w:val="00820018"/>
    <w:rsid w:val="0082095C"/>
    <w:rsid w:val="00821FE9"/>
    <w:rsid w:val="00822355"/>
    <w:rsid w:val="0082250F"/>
    <w:rsid w:val="00825724"/>
    <w:rsid w:val="00826247"/>
    <w:rsid w:val="00826421"/>
    <w:rsid w:val="00827885"/>
    <w:rsid w:val="00830EB8"/>
    <w:rsid w:val="00831E18"/>
    <w:rsid w:val="00833CFA"/>
    <w:rsid w:val="0083403A"/>
    <w:rsid w:val="008344DA"/>
    <w:rsid w:val="00834C8D"/>
    <w:rsid w:val="00835857"/>
    <w:rsid w:val="00835C14"/>
    <w:rsid w:val="00836A0C"/>
    <w:rsid w:val="00836F26"/>
    <w:rsid w:val="00837336"/>
    <w:rsid w:val="00840151"/>
    <w:rsid w:val="0084051E"/>
    <w:rsid w:val="00840983"/>
    <w:rsid w:val="00840B1F"/>
    <w:rsid w:val="00841490"/>
    <w:rsid w:val="00841780"/>
    <w:rsid w:val="00842A70"/>
    <w:rsid w:val="00842CF0"/>
    <w:rsid w:val="00843F7D"/>
    <w:rsid w:val="00844B24"/>
    <w:rsid w:val="00845CC9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FD5"/>
    <w:rsid w:val="00855EE1"/>
    <w:rsid w:val="00856995"/>
    <w:rsid w:val="00856E59"/>
    <w:rsid w:val="00857037"/>
    <w:rsid w:val="00857181"/>
    <w:rsid w:val="00861879"/>
    <w:rsid w:val="00862742"/>
    <w:rsid w:val="00863201"/>
    <w:rsid w:val="00863597"/>
    <w:rsid w:val="008647BB"/>
    <w:rsid w:val="0086504E"/>
    <w:rsid w:val="00865D06"/>
    <w:rsid w:val="008670A5"/>
    <w:rsid w:val="0086754A"/>
    <w:rsid w:val="008675BD"/>
    <w:rsid w:val="00867B72"/>
    <w:rsid w:val="00870408"/>
    <w:rsid w:val="00870C7D"/>
    <w:rsid w:val="00870C99"/>
    <w:rsid w:val="00870D88"/>
    <w:rsid w:val="00871802"/>
    <w:rsid w:val="00871858"/>
    <w:rsid w:val="00871C6E"/>
    <w:rsid w:val="00872A71"/>
    <w:rsid w:val="00872B51"/>
    <w:rsid w:val="00872D0C"/>
    <w:rsid w:val="00874580"/>
    <w:rsid w:val="00877031"/>
    <w:rsid w:val="008806F5"/>
    <w:rsid w:val="00880778"/>
    <w:rsid w:val="0088081E"/>
    <w:rsid w:val="008808EF"/>
    <w:rsid w:val="00880A72"/>
    <w:rsid w:val="00881768"/>
    <w:rsid w:val="00881876"/>
    <w:rsid w:val="00881929"/>
    <w:rsid w:val="0088272B"/>
    <w:rsid w:val="00882933"/>
    <w:rsid w:val="00882F33"/>
    <w:rsid w:val="00883359"/>
    <w:rsid w:val="008854AD"/>
    <w:rsid w:val="008856FE"/>
    <w:rsid w:val="00885DA0"/>
    <w:rsid w:val="00886A0C"/>
    <w:rsid w:val="00887F75"/>
    <w:rsid w:val="00890252"/>
    <w:rsid w:val="00890934"/>
    <w:rsid w:val="00890953"/>
    <w:rsid w:val="00891771"/>
    <w:rsid w:val="00891B26"/>
    <w:rsid w:val="0089386C"/>
    <w:rsid w:val="00894829"/>
    <w:rsid w:val="00894AAA"/>
    <w:rsid w:val="008953B7"/>
    <w:rsid w:val="00896084"/>
    <w:rsid w:val="00896435"/>
    <w:rsid w:val="00897513"/>
    <w:rsid w:val="00897D0C"/>
    <w:rsid w:val="00897E86"/>
    <w:rsid w:val="008A00CF"/>
    <w:rsid w:val="008A0803"/>
    <w:rsid w:val="008A0904"/>
    <w:rsid w:val="008A130B"/>
    <w:rsid w:val="008A14D9"/>
    <w:rsid w:val="008A1506"/>
    <w:rsid w:val="008A15BB"/>
    <w:rsid w:val="008A1FFB"/>
    <w:rsid w:val="008A2440"/>
    <w:rsid w:val="008A3946"/>
    <w:rsid w:val="008A3E25"/>
    <w:rsid w:val="008A40D4"/>
    <w:rsid w:val="008A478A"/>
    <w:rsid w:val="008A7403"/>
    <w:rsid w:val="008B0DDE"/>
    <w:rsid w:val="008B149D"/>
    <w:rsid w:val="008B16A5"/>
    <w:rsid w:val="008B1C04"/>
    <w:rsid w:val="008B32E2"/>
    <w:rsid w:val="008B375A"/>
    <w:rsid w:val="008B4A51"/>
    <w:rsid w:val="008B4D44"/>
    <w:rsid w:val="008B4E68"/>
    <w:rsid w:val="008B515D"/>
    <w:rsid w:val="008B534B"/>
    <w:rsid w:val="008B597E"/>
    <w:rsid w:val="008B5E5B"/>
    <w:rsid w:val="008B6803"/>
    <w:rsid w:val="008C0D85"/>
    <w:rsid w:val="008C0E99"/>
    <w:rsid w:val="008C13D2"/>
    <w:rsid w:val="008C1A0C"/>
    <w:rsid w:val="008C1F64"/>
    <w:rsid w:val="008C32F9"/>
    <w:rsid w:val="008C4154"/>
    <w:rsid w:val="008C5288"/>
    <w:rsid w:val="008C5A00"/>
    <w:rsid w:val="008C65C7"/>
    <w:rsid w:val="008C678B"/>
    <w:rsid w:val="008C69F7"/>
    <w:rsid w:val="008C6AAB"/>
    <w:rsid w:val="008C73D4"/>
    <w:rsid w:val="008C761F"/>
    <w:rsid w:val="008D041B"/>
    <w:rsid w:val="008D0C0F"/>
    <w:rsid w:val="008D158E"/>
    <w:rsid w:val="008D1B93"/>
    <w:rsid w:val="008D20CE"/>
    <w:rsid w:val="008D2380"/>
    <w:rsid w:val="008D2685"/>
    <w:rsid w:val="008D2DB9"/>
    <w:rsid w:val="008D3E8E"/>
    <w:rsid w:val="008D4640"/>
    <w:rsid w:val="008D5DA9"/>
    <w:rsid w:val="008E0284"/>
    <w:rsid w:val="008E0549"/>
    <w:rsid w:val="008E089F"/>
    <w:rsid w:val="008E1A75"/>
    <w:rsid w:val="008E1ACC"/>
    <w:rsid w:val="008E2722"/>
    <w:rsid w:val="008E295F"/>
    <w:rsid w:val="008E2D37"/>
    <w:rsid w:val="008E3218"/>
    <w:rsid w:val="008E45A7"/>
    <w:rsid w:val="008E56F0"/>
    <w:rsid w:val="008E574E"/>
    <w:rsid w:val="008E6860"/>
    <w:rsid w:val="008E6CE5"/>
    <w:rsid w:val="008E74EB"/>
    <w:rsid w:val="008E79E4"/>
    <w:rsid w:val="008E7FFD"/>
    <w:rsid w:val="008F1751"/>
    <w:rsid w:val="008F1BFA"/>
    <w:rsid w:val="008F1C5E"/>
    <w:rsid w:val="008F408A"/>
    <w:rsid w:val="008F4BF2"/>
    <w:rsid w:val="008F54E6"/>
    <w:rsid w:val="008F598A"/>
    <w:rsid w:val="008F5A8C"/>
    <w:rsid w:val="008F6266"/>
    <w:rsid w:val="008F62B5"/>
    <w:rsid w:val="008F6974"/>
    <w:rsid w:val="008F6F4D"/>
    <w:rsid w:val="008F734B"/>
    <w:rsid w:val="008F763E"/>
    <w:rsid w:val="008F7984"/>
    <w:rsid w:val="009000A8"/>
    <w:rsid w:val="00900D35"/>
    <w:rsid w:val="0090313C"/>
    <w:rsid w:val="009033E6"/>
    <w:rsid w:val="009036AC"/>
    <w:rsid w:val="0090391C"/>
    <w:rsid w:val="00904403"/>
    <w:rsid w:val="009046FD"/>
    <w:rsid w:val="0090473A"/>
    <w:rsid w:val="00905855"/>
    <w:rsid w:val="00906215"/>
    <w:rsid w:val="009067FF"/>
    <w:rsid w:val="00906B59"/>
    <w:rsid w:val="00907752"/>
    <w:rsid w:val="00907D5C"/>
    <w:rsid w:val="00910A9B"/>
    <w:rsid w:val="00910ECE"/>
    <w:rsid w:val="009111C7"/>
    <w:rsid w:val="009116AB"/>
    <w:rsid w:val="00915D8A"/>
    <w:rsid w:val="00916A65"/>
    <w:rsid w:val="00921196"/>
    <w:rsid w:val="00921417"/>
    <w:rsid w:val="00921933"/>
    <w:rsid w:val="00921D76"/>
    <w:rsid w:val="0092274C"/>
    <w:rsid w:val="00922F1B"/>
    <w:rsid w:val="0092395D"/>
    <w:rsid w:val="00923C6F"/>
    <w:rsid w:val="00924CD1"/>
    <w:rsid w:val="00924EC4"/>
    <w:rsid w:val="00925910"/>
    <w:rsid w:val="00925A26"/>
    <w:rsid w:val="00925B76"/>
    <w:rsid w:val="00926876"/>
    <w:rsid w:val="0092710A"/>
    <w:rsid w:val="00927421"/>
    <w:rsid w:val="00927BF5"/>
    <w:rsid w:val="00930E6E"/>
    <w:rsid w:val="009326DA"/>
    <w:rsid w:val="00933122"/>
    <w:rsid w:val="00933F4C"/>
    <w:rsid w:val="009341EA"/>
    <w:rsid w:val="00935C5E"/>
    <w:rsid w:val="00936E2B"/>
    <w:rsid w:val="009372C6"/>
    <w:rsid w:val="00937D9F"/>
    <w:rsid w:val="00941C55"/>
    <w:rsid w:val="00941F22"/>
    <w:rsid w:val="00942489"/>
    <w:rsid w:val="009433D8"/>
    <w:rsid w:val="00943A2A"/>
    <w:rsid w:val="00943A86"/>
    <w:rsid w:val="009441A2"/>
    <w:rsid w:val="009453EA"/>
    <w:rsid w:val="00945C09"/>
    <w:rsid w:val="00946908"/>
    <w:rsid w:val="0094734D"/>
    <w:rsid w:val="00947415"/>
    <w:rsid w:val="00947841"/>
    <w:rsid w:val="00947887"/>
    <w:rsid w:val="00947F50"/>
    <w:rsid w:val="00951472"/>
    <w:rsid w:val="00951E96"/>
    <w:rsid w:val="00953019"/>
    <w:rsid w:val="00954768"/>
    <w:rsid w:val="00954CA5"/>
    <w:rsid w:val="00954D24"/>
    <w:rsid w:val="009550AF"/>
    <w:rsid w:val="009552AB"/>
    <w:rsid w:val="0095585D"/>
    <w:rsid w:val="00955ADD"/>
    <w:rsid w:val="00955DE1"/>
    <w:rsid w:val="00956CC4"/>
    <w:rsid w:val="00957A98"/>
    <w:rsid w:val="00960AD2"/>
    <w:rsid w:val="00960BB7"/>
    <w:rsid w:val="00962A67"/>
    <w:rsid w:val="0096414C"/>
    <w:rsid w:val="00964617"/>
    <w:rsid w:val="00964C99"/>
    <w:rsid w:val="0096651F"/>
    <w:rsid w:val="009666DC"/>
    <w:rsid w:val="00966BC5"/>
    <w:rsid w:val="0096705A"/>
    <w:rsid w:val="00967685"/>
    <w:rsid w:val="0097130E"/>
    <w:rsid w:val="0097195D"/>
    <w:rsid w:val="00971E09"/>
    <w:rsid w:val="0097413A"/>
    <w:rsid w:val="00974488"/>
    <w:rsid w:val="009754BC"/>
    <w:rsid w:val="00977368"/>
    <w:rsid w:val="0098063F"/>
    <w:rsid w:val="00981D22"/>
    <w:rsid w:val="00981EF3"/>
    <w:rsid w:val="00982A8C"/>
    <w:rsid w:val="00983FA1"/>
    <w:rsid w:val="009844B6"/>
    <w:rsid w:val="0098500E"/>
    <w:rsid w:val="00985364"/>
    <w:rsid w:val="00985992"/>
    <w:rsid w:val="0098620E"/>
    <w:rsid w:val="00986560"/>
    <w:rsid w:val="00986A07"/>
    <w:rsid w:val="009877A3"/>
    <w:rsid w:val="009906D3"/>
    <w:rsid w:val="00992510"/>
    <w:rsid w:val="00992DFD"/>
    <w:rsid w:val="009931B0"/>
    <w:rsid w:val="009932B2"/>
    <w:rsid w:val="009936B4"/>
    <w:rsid w:val="00993AA3"/>
    <w:rsid w:val="00993E7D"/>
    <w:rsid w:val="00994112"/>
    <w:rsid w:val="00997333"/>
    <w:rsid w:val="009A09FD"/>
    <w:rsid w:val="009A0B81"/>
    <w:rsid w:val="009A1940"/>
    <w:rsid w:val="009A317E"/>
    <w:rsid w:val="009A5B6B"/>
    <w:rsid w:val="009A5C44"/>
    <w:rsid w:val="009A6EAD"/>
    <w:rsid w:val="009A720C"/>
    <w:rsid w:val="009A746C"/>
    <w:rsid w:val="009B08E0"/>
    <w:rsid w:val="009B0DD7"/>
    <w:rsid w:val="009B164A"/>
    <w:rsid w:val="009B1858"/>
    <w:rsid w:val="009B1CEB"/>
    <w:rsid w:val="009B2CFF"/>
    <w:rsid w:val="009B3586"/>
    <w:rsid w:val="009B3A7D"/>
    <w:rsid w:val="009B3ECE"/>
    <w:rsid w:val="009B40B3"/>
    <w:rsid w:val="009B5D00"/>
    <w:rsid w:val="009B793F"/>
    <w:rsid w:val="009C041A"/>
    <w:rsid w:val="009C20B1"/>
    <w:rsid w:val="009C296F"/>
    <w:rsid w:val="009C2A8F"/>
    <w:rsid w:val="009C3300"/>
    <w:rsid w:val="009C39E4"/>
    <w:rsid w:val="009C3C1F"/>
    <w:rsid w:val="009C3DA3"/>
    <w:rsid w:val="009C4980"/>
    <w:rsid w:val="009C76FB"/>
    <w:rsid w:val="009D0DE8"/>
    <w:rsid w:val="009D13FC"/>
    <w:rsid w:val="009D22AC"/>
    <w:rsid w:val="009D28E8"/>
    <w:rsid w:val="009D384E"/>
    <w:rsid w:val="009D3A5F"/>
    <w:rsid w:val="009D4048"/>
    <w:rsid w:val="009D41F1"/>
    <w:rsid w:val="009D4D41"/>
    <w:rsid w:val="009D5230"/>
    <w:rsid w:val="009D6BFF"/>
    <w:rsid w:val="009D76DD"/>
    <w:rsid w:val="009D77A1"/>
    <w:rsid w:val="009E013C"/>
    <w:rsid w:val="009E089E"/>
    <w:rsid w:val="009E092D"/>
    <w:rsid w:val="009E0EB0"/>
    <w:rsid w:val="009E2321"/>
    <w:rsid w:val="009E23A2"/>
    <w:rsid w:val="009E24E5"/>
    <w:rsid w:val="009E34AC"/>
    <w:rsid w:val="009E6323"/>
    <w:rsid w:val="009E66EA"/>
    <w:rsid w:val="009F0C2C"/>
    <w:rsid w:val="009F19F0"/>
    <w:rsid w:val="009F2297"/>
    <w:rsid w:val="009F3181"/>
    <w:rsid w:val="009F3227"/>
    <w:rsid w:val="009F35A1"/>
    <w:rsid w:val="009F3E26"/>
    <w:rsid w:val="009F3F25"/>
    <w:rsid w:val="009F5516"/>
    <w:rsid w:val="009F55A4"/>
    <w:rsid w:val="00A01810"/>
    <w:rsid w:val="00A01A6E"/>
    <w:rsid w:val="00A02C19"/>
    <w:rsid w:val="00A02C88"/>
    <w:rsid w:val="00A03738"/>
    <w:rsid w:val="00A03E35"/>
    <w:rsid w:val="00A04FC1"/>
    <w:rsid w:val="00A05B32"/>
    <w:rsid w:val="00A06B7D"/>
    <w:rsid w:val="00A072E8"/>
    <w:rsid w:val="00A07CE0"/>
    <w:rsid w:val="00A07F6B"/>
    <w:rsid w:val="00A1072E"/>
    <w:rsid w:val="00A111E9"/>
    <w:rsid w:val="00A11B5F"/>
    <w:rsid w:val="00A122A4"/>
    <w:rsid w:val="00A1335B"/>
    <w:rsid w:val="00A13CEE"/>
    <w:rsid w:val="00A13DDF"/>
    <w:rsid w:val="00A153E2"/>
    <w:rsid w:val="00A15845"/>
    <w:rsid w:val="00A159B8"/>
    <w:rsid w:val="00A16BC6"/>
    <w:rsid w:val="00A16FCE"/>
    <w:rsid w:val="00A17260"/>
    <w:rsid w:val="00A17BAD"/>
    <w:rsid w:val="00A21695"/>
    <w:rsid w:val="00A23B2E"/>
    <w:rsid w:val="00A23D15"/>
    <w:rsid w:val="00A24B35"/>
    <w:rsid w:val="00A260B7"/>
    <w:rsid w:val="00A2642C"/>
    <w:rsid w:val="00A26BC0"/>
    <w:rsid w:val="00A26BF6"/>
    <w:rsid w:val="00A27AD1"/>
    <w:rsid w:val="00A27CA6"/>
    <w:rsid w:val="00A27EED"/>
    <w:rsid w:val="00A305AA"/>
    <w:rsid w:val="00A30BFF"/>
    <w:rsid w:val="00A313C5"/>
    <w:rsid w:val="00A31BD5"/>
    <w:rsid w:val="00A31FE1"/>
    <w:rsid w:val="00A321C9"/>
    <w:rsid w:val="00A33CAE"/>
    <w:rsid w:val="00A33CE9"/>
    <w:rsid w:val="00A3420C"/>
    <w:rsid w:val="00A34263"/>
    <w:rsid w:val="00A3428E"/>
    <w:rsid w:val="00A3509A"/>
    <w:rsid w:val="00A350D8"/>
    <w:rsid w:val="00A353B3"/>
    <w:rsid w:val="00A37D2C"/>
    <w:rsid w:val="00A37F5E"/>
    <w:rsid w:val="00A41DB3"/>
    <w:rsid w:val="00A4234C"/>
    <w:rsid w:val="00A4365E"/>
    <w:rsid w:val="00A43A3C"/>
    <w:rsid w:val="00A44FB3"/>
    <w:rsid w:val="00A4538F"/>
    <w:rsid w:val="00A46A48"/>
    <w:rsid w:val="00A47E76"/>
    <w:rsid w:val="00A47EF0"/>
    <w:rsid w:val="00A50C4D"/>
    <w:rsid w:val="00A5100A"/>
    <w:rsid w:val="00A51353"/>
    <w:rsid w:val="00A513CF"/>
    <w:rsid w:val="00A53166"/>
    <w:rsid w:val="00A5317C"/>
    <w:rsid w:val="00A54343"/>
    <w:rsid w:val="00A54851"/>
    <w:rsid w:val="00A54A0B"/>
    <w:rsid w:val="00A55245"/>
    <w:rsid w:val="00A558DA"/>
    <w:rsid w:val="00A605F6"/>
    <w:rsid w:val="00A6074C"/>
    <w:rsid w:val="00A60B65"/>
    <w:rsid w:val="00A613E1"/>
    <w:rsid w:val="00A61FD2"/>
    <w:rsid w:val="00A64893"/>
    <w:rsid w:val="00A64ED7"/>
    <w:rsid w:val="00A65888"/>
    <w:rsid w:val="00A66763"/>
    <w:rsid w:val="00A671D4"/>
    <w:rsid w:val="00A67B5D"/>
    <w:rsid w:val="00A67F4B"/>
    <w:rsid w:val="00A71691"/>
    <w:rsid w:val="00A71EA1"/>
    <w:rsid w:val="00A722D5"/>
    <w:rsid w:val="00A733EC"/>
    <w:rsid w:val="00A74B69"/>
    <w:rsid w:val="00A74E5A"/>
    <w:rsid w:val="00A75C26"/>
    <w:rsid w:val="00A77D18"/>
    <w:rsid w:val="00A808F9"/>
    <w:rsid w:val="00A81634"/>
    <w:rsid w:val="00A825AB"/>
    <w:rsid w:val="00A82B06"/>
    <w:rsid w:val="00A82B40"/>
    <w:rsid w:val="00A82C17"/>
    <w:rsid w:val="00A83A7B"/>
    <w:rsid w:val="00A84068"/>
    <w:rsid w:val="00A866B8"/>
    <w:rsid w:val="00A87299"/>
    <w:rsid w:val="00A875D0"/>
    <w:rsid w:val="00A90127"/>
    <w:rsid w:val="00A90E4F"/>
    <w:rsid w:val="00A91814"/>
    <w:rsid w:val="00A9338E"/>
    <w:rsid w:val="00A9390B"/>
    <w:rsid w:val="00A94573"/>
    <w:rsid w:val="00A94EBC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826"/>
    <w:rsid w:val="00AA6DF5"/>
    <w:rsid w:val="00AB0478"/>
    <w:rsid w:val="00AB1068"/>
    <w:rsid w:val="00AB1755"/>
    <w:rsid w:val="00AB3A89"/>
    <w:rsid w:val="00AB4A5E"/>
    <w:rsid w:val="00AB5D0A"/>
    <w:rsid w:val="00AB6995"/>
    <w:rsid w:val="00AB6A10"/>
    <w:rsid w:val="00AB79E7"/>
    <w:rsid w:val="00AB7ADF"/>
    <w:rsid w:val="00AB7B47"/>
    <w:rsid w:val="00AC10CA"/>
    <w:rsid w:val="00AC1FD9"/>
    <w:rsid w:val="00AC22B6"/>
    <w:rsid w:val="00AC3A14"/>
    <w:rsid w:val="00AC508D"/>
    <w:rsid w:val="00AC5B28"/>
    <w:rsid w:val="00AC6DEF"/>
    <w:rsid w:val="00AC7F83"/>
    <w:rsid w:val="00AD0711"/>
    <w:rsid w:val="00AD2819"/>
    <w:rsid w:val="00AD32EC"/>
    <w:rsid w:val="00AD54E7"/>
    <w:rsid w:val="00AD5E23"/>
    <w:rsid w:val="00AD7445"/>
    <w:rsid w:val="00AE238D"/>
    <w:rsid w:val="00AE279A"/>
    <w:rsid w:val="00AE2D39"/>
    <w:rsid w:val="00AE372E"/>
    <w:rsid w:val="00AE4B15"/>
    <w:rsid w:val="00AE4FAB"/>
    <w:rsid w:val="00AE4FB1"/>
    <w:rsid w:val="00AE5E26"/>
    <w:rsid w:val="00AE5E56"/>
    <w:rsid w:val="00AE633D"/>
    <w:rsid w:val="00AE6DF1"/>
    <w:rsid w:val="00AF01C8"/>
    <w:rsid w:val="00AF0581"/>
    <w:rsid w:val="00AF0848"/>
    <w:rsid w:val="00AF28A8"/>
    <w:rsid w:val="00AF369F"/>
    <w:rsid w:val="00AF7635"/>
    <w:rsid w:val="00AF7E23"/>
    <w:rsid w:val="00AF7F84"/>
    <w:rsid w:val="00B017E9"/>
    <w:rsid w:val="00B01D90"/>
    <w:rsid w:val="00B02460"/>
    <w:rsid w:val="00B026AB"/>
    <w:rsid w:val="00B0335E"/>
    <w:rsid w:val="00B03839"/>
    <w:rsid w:val="00B039C2"/>
    <w:rsid w:val="00B07402"/>
    <w:rsid w:val="00B07B67"/>
    <w:rsid w:val="00B1081A"/>
    <w:rsid w:val="00B10D05"/>
    <w:rsid w:val="00B123CD"/>
    <w:rsid w:val="00B12A00"/>
    <w:rsid w:val="00B12C1E"/>
    <w:rsid w:val="00B12EA2"/>
    <w:rsid w:val="00B13F9B"/>
    <w:rsid w:val="00B144EC"/>
    <w:rsid w:val="00B14EA5"/>
    <w:rsid w:val="00B15CD6"/>
    <w:rsid w:val="00B1682B"/>
    <w:rsid w:val="00B16885"/>
    <w:rsid w:val="00B215F6"/>
    <w:rsid w:val="00B219CB"/>
    <w:rsid w:val="00B230B2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1E8A"/>
    <w:rsid w:val="00B321D1"/>
    <w:rsid w:val="00B32B34"/>
    <w:rsid w:val="00B33A66"/>
    <w:rsid w:val="00B33CEF"/>
    <w:rsid w:val="00B35186"/>
    <w:rsid w:val="00B35F42"/>
    <w:rsid w:val="00B36DEC"/>
    <w:rsid w:val="00B36FD0"/>
    <w:rsid w:val="00B37786"/>
    <w:rsid w:val="00B40285"/>
    <w:rsid w:val="00B40301"/>
    <w:rsid w:val="00B404E2"/>
    <w:rsid w:val="00B41096"/>
    <w:rsid w:val="00B42E4C"/>
    <w:rsid w:val="00B434AB"/>
    <w:rsid w:val="00B460B1"/>
    <w:rsid w:val="00B50226"/>
    <w:rsid w:val="00B502BD"/>
    <w:rsid w:val="00B50597"/>
    <w:rsid w:val="00B509C8"/>
    <w:rsid w:val="00B51316"/>
    <w:rsid w:val="00B5149C"/>
    <w:rsid w:val="00B51528"/>
    <w:rsid w:val="00B51889"/>
    <w:rsid w:val="00B5381B"/>
    <w:rsid w:val="00B53D28"/>
    <w:rsid w:val="00B54F38"/>
    <w:rsid w:val="00B5556E"/>
    <w:rsid w:val="00B55FF8"/>
    <w:rsid w:val="00B56A62"/>
    <w:rsid w:val="00B6119B"/>
    <w:rsid w:val="00B61896"/>
    <w:rsid w:val="00B61943"/>
    <w:rsid w:val="00B625F9"/>
    <w:rsid w:val="00B627C5"/>
    <w:rsid w:val="00B639FC"/>
    <w:rsid w:val="00B63F9B"/>
    <w:rsid w:val="00B64576"/>
    <w:rsid w:val="00B65219"/>
    <w:rsid w:val="00B65283"/>
    <w:rsid w:val="00B65CBF"/>
    <w:rsid w:val="00B66500"/>
    <w:rsid w:val="00B66B4B"/>
    <w:rsid w:val="00B67034"/>
    <w:rsid w:val="00B678E3"/>
    <w:rsid w:val="00B678FC"/>
    <w:rsid w:val="00B67B9D"/>
    <w:rsid w:val="00B704C1"/>
    <w:rsid w:val="00B707F8"/>
    <w:rsid w:val="00B719F7"/>
    <w:rsid w:val="00B71D6E"/>
    <w:rsid w:val="00B727D0"/>
    <w:rsid w:val="00B72956"/>
    <w:rsid w:val="00B72A74"/>
    <w:rsid w:val="00B74651"/>
    <w:rsid w:val="00B74F1F"/>
    <w:rsid w:val="00B756E0"/>
    <w:rsid w:val="00B76192"/>
    <w:rsid w:val="00B76F5E"/>
    <w:rsid w:val="00B804B1"/>
    <w:rsid w:val="00B80618"/>
    <w:rsid w:val="00B8139C"/>
    <w:rsid w:val="00B81E21"/>
    <w:rsid w:val="00B8221D"/>
    <w:rsid w:val="00B82361"/>
    <w:rsid w:val="00B82EED"/>
    <w:rsid w:val="00B839F2"/>
    <w:rsid w:val="00B83AAC"/>
    <w:rsid w:val="00B86147"/>
    <w:rsid w:val="00B86A07"/>
    <w:rsid w:val="00B86EC7"/>
    <w:rsid w:val="00B872D0"/>
    <w:rsid w:val="00B909C0"/>
    <w:rsid w:val="00B91F39"/>
    <w:rsid w:val="00B92201"/>
    <w:rsid w:val="00B93143"/>
    <w:rsid w:val="00B93213"/>
    <w:rsid w:val="00B93D93"/>
    <w:rsid w:val="00B947E2"/>
    <w:rsid w:val="00B94E58"/>
    <w:rsid w:val="00B95158"/>
    <w:rsid w:val="00B95A99"/>
    <w:rsid w:val="00B95B02"/>
    <w:rsid w:val="00B9704C"/>
    <w:rsid w:val="00BA04E2"/>
    <w:rsid w:val="00BA23F7"/>
    <w:rsid w:val="00BA2797"/>
    <w:rsid w:val="00BA31AD"/>
    <w:rsid w:val="00BA6544"/>
    <w:rsid w:val="00BA7EDC"/>
    <w:rsid w:val="00BB17FD"/>
    <w:rsid w:val="00BB2523"/>
    <w:rsid w:val="00BB2731"/>
    <w:rsid w:val="00BB2D41"/>
    <w:rsid w:val="00BB2D49"/>
    <w:rsid w:val="00BB328E"/>
    <w:rsid w:val="00BB3405"/>
    <w:rsid w:val="00BB55AD"/>
    <w:rsid w:val="00BB5EEC"/>
    <w:rsid w:val="00BB6C56"/>
    <w:rsid w:val="00BB7EF8"/>
    <w:rsid w:val="00BC00C2"/>
    <w:rsid w:val="00BC0525"/>
    <w:rsid w:val="00BC0CDF"/>
    <w:rsid w:val="00BC1F59"/>
    <w:rsid w:val="00BC2C27"/>
    <w:rsid w:val="00BC2F44"/>
    <w:rsid w:val="00BC4F1C"/>
    <w:rsid w:val="00BC543D"/>
    <w:rsid w:val="00BC6193"/>
    <w:rsid w:val="00BC68ED"/>
    <w:rsid w:val="00BC708C"/>
    <w:rsid w:val="00BC756D"/>
    <w:rsid w:val="00BD02A8"/>
    <w:rsid w:val="00BD037E"/>
    <w:rsid w:val="00BD124C"/>
    <w:rsid w:val="00BD24FB"/>
    <w:rsid w:val="00BD2887"/>
    <w:rsid w:val="00BD29F5"/>
    <w:rsid w:val="00BD644D"/>
    <w:rsid w:val="00BD6853"/>
    <w:rsid w:val="00BD7EAC"/>
    <w:rsid w:val="00BE17F0"/>
    <w:rsid w:val="00BE232C"/>
    <w:rsid w:val="00BE235F"/>
    <w:rsid w:val="00BE2693"/>
    <w:rsid w:val="00BE2EB6"/>
    <w:rsid w:val="00BE3074"/>
    <w:rsid w:val="00BE3181"/>
    <w:rsid w:val="00BE32B2"/>
    <w:rsid w:val="00BE387F"/>
    <w:rsid w:val="00BE4EDE"/>
    <w:rsid w:val="00BE5517"/>
    <w:rsid w:val="00BE6646"/>
    <w:rsid w:val="00BE6B10"/>
    <w:rsid w:val="00BE6DC9"/>
    <w:rsid w:val="00BE6E83"/>
    <w:rsid w:val="00BE72D3"/>
    <w:rsid w:val="00BE7417"/>
    <w:rsid w:val="00BE7E5D"/>
    <w:rsid w:val="00BF0A8A"/>
    <w:rsid w:val="00BF11BF"/>
    <w:rsid w:val="00BF21A1"/>
    <w:rsid w:val="00BF2E42"/>
    <w:rsid w:val="00BF365D"/>
    <w:rsid w:val="00BF386A"/>
    <w:rsid w:val="00BF40CB"/>
    <w:rsid w:val="00BF47D6"/>
    <w:rsid w:val="00BF4EA9"/>
    <w:rsid w:val="00BF6522"/>
    <w:rsid w:val="00BF65D8"/>
    <w:rsid w:val="00BF6A01"/>
    <w:rsid w:val="00BF7A4D"/>
    <w:rsid w:val="00C00065"/>
    <w:rsid w:val="00C001F3"/>
    <w:rsid w:val="00C008D9"/>
    <w:rsid w:val="00C00F1D"/>
    <w:rsid w:val="00C00FF1"/>
    <w:rsid w:val="00C01212"/>
    <w:rsid w:val="00C02FB2"/>
    <w:rsid w:val="00C030AB"/>
    <w:rsid w:val="00C05362"/>
    <w:rsid w:val="00C071B5"/>
    <w:rsid w:val="00C078E9"/>
    <w:rsid w:val="00C10286"/>
    <w:rsid w:val="00C10FCF"/>
    <w:rsid w:val="00C11921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21DC2"/>
    <w:rsid w:val="00C221CC"/>
    <w:rsid w:val="00C226B3"/>
    <w:rsid w:val="00C22956"/>
    <w:rsid w:val="00C236D9"/>
    <w:rsid w:val="00C23B85"/>
    <w:rsid w:val="00C240C0"/>
    <w:rsid w:val="00C25081"/>
    <w:rsid w:val="00C27BAD"/>
    <w:rsid w:val="00C302BE"/>
    <w:rsid w:val="00C30B3F"/>
    <w:rsid w:val="00C32649"/>
    <w:rsid w:val="00C329DC"/>
    <w:rsid w:val="00C32A55"/>
    <w:rsid w:val="00C3344C"/>
    <w:rsid w:val="00C336E1"/>
    <w:rsid w:val="00C34325"/>
    <w:rsid w:val="00C34FED"/>
    <w:rsid w:val="00C3742D"/>
    <w:rsid w:val="00C4068A"/>
    <w:rsid w:val="00C4083C"/>
    <w:rsid w:val="00C4104D"/>
    <w:rsid w:val="00C4108D"/>
    <w:rsid w:val="00C41990"/>
    <w:rsid w:val="00C41F38"/>
    <w:rsid w:val="00C4240F"/>
    <w:rsid w:val="00C42B93"/>
    <w:rsid w:val="00C44293"/>
    <w:rsid w:val="00C45201"/>
    <w:rsid w:val="00C458B2"/>
    <w:rsid w:val="00C45BBA"/>
    <w:rsid w:val="00C45F47"/>
    <w:rsid w:val="00C46606"/>
    <w:rsid w:val="00C46ABB"/>
    <w:rsid w:val="00C4760E"/>
    <w:rsid w:val="00C476F5"/>
    <w:rsid w:val="00C50891"/>
    <w:rsid w:val="00C516F1"/>
    <w:rsid w:val="00C521FA"/>
    <w:rsid w:val="00C52FAE"/>
    <w:rsid w:val="00C53B6C"/>
    <w:rsid w:val="00C545AF"/>
    <w:rsid w:val="00C54A16"/>
    <w:rsid w:val="00C5504A"/>
    <w:rsid w:val="00C552F4"/>
    <w:rsid w:val="00C55745"/>
    <w:rsid w:val="00C56482"/>
    <w:rsid w:val="00C56F34"/>
    <w:rsid w:val="00C625AF"/>
    <w:rsid w:val="00C64FF1"/>
    <w:rsid w:val="00C66184"/>
    <w:rsid w:val="00C6688B"/>
    <w:rsid w:val="00C66DDA"/>
    <w:rsid w:val="00C66E70"/>
    <w:rsid w:val="00C7073F"/>
    <w:rsid w:val="00C744A1"/>
    <w:rsid w:val="00C7497E"/>
    <w:rsid w:val="00C74995"/>
    <w:rsid w:val="00C74B52"/>
    <w:rsid w:val="00C74FA8"/>
    <w:rsid w:val="00C755C5"/>
    <w:rsid w:val="00C769D6"/>
    <w:rsid w:val="00C76A5A"/>
    <w:rsid w:val="00C76CB5"/>
    <w:rsid w:val="00C77589"/>
    <w:rsid w:val="00C77F50"/>
    <w:rsid w:val="00C77F92"/>
    <w:rsid w:val="00C82401"/>
    <w:rsid w:val="00C82B0D"/>
    <w:rsid w:val="00C83FA9"/>
    <w:rsid w:val="00C852FB"/>
    <w:rsid w:val="00C85F84"/>
    <w:rsid w:val="00C86DC6"/>
    <w:rsid w:val="00C872F5"/>
    <w:rsid w:val="00C8743D"/>
    <w:rsid w:val="00C9005A"/>
    <w:rsid w:val="00C91D8C"/>
    <w:rsid w:val="00C9281E"/>
    <w:rsid w:val="00C92D69"/>
    <w:rsid w:val="00C92FD2"/>
    <w:rsid w:val="00C93139"/>
    <w:rsid w:val="00C93517"/>
    <w:rsid w:val="00C93A35"/>
    <w:rsid w:val="00C93DBB"/>
    <w:rsid w:val="00C941FB"/>
    <w:rsid w:val="00C943B2"/>
    <w:rsid w:val="00C949DC"/>
    <w:rsid w:val="00C96094"/>
    <w:rsid w:val="00C96ECB"/>
    <w:rsid w:val="00C973C8"/>
    <w:rsid w:val="00CA012C"/>
    <w:rsid w:val="00CA02F1"/>
    <w:rsid w:val="00CA135B"/>
    <w:rsid w:val="00CA274A"/>
    <w:rsid w:val="00CA2B44"/>
    <w:rsid w:val="00CA3969"/>
    <w:rsid w:val="00CA46E7"/>
    <w:rsid w:val="00CA4DE3"/>
    <w:rsid w:val="00CA6DCD"/>
    <w:rsid w:val="00CA6F36"/>
    <w:rsid w:val="00CA72B6"/>
    <w:rsid w:val="00CA7783"/>
    <w:rsid w:val="00CB0900"/>
    <w:rsid w:val="00CB2025"/>
    <w:rsid w:val="00CB20A1"/>
    <w:rsid w:val="00CB4E16"/>
    <w:rsid w:val="00CB6344"/>
    <w:rsid w:val="00CC00B7"/>
    <w:rsid w:val="00CC05E2"/>
    <w:rsid w:val="00CC0605"/>
    <w:rsid w:val="00CC0EDD"/>
    <w:rsid w:val="00CC0F9A"/>
    <w:rsid w:val="00CC21FA"/>
    <w:rsid w:val="00CC3DD8"/>
    <w:rsid w:val="00CC5B37"/>
    <w:rsid w:val="00CC6FB5"/>
    <w:rsid w:val="00CD056B"/>
    <w:rsid w:val="00CD0CCC"/>
    <w:rsid w:val="00CD1351"/>
    <w:rsid w:val="00CD2099"/>
    <w:rsid w:val="00CD328A"/>
    <w:rsid w:val="00CD4858"/>
    <w:rsid w:val="00CD4C88"/>
    <w:rsid w:val="00CD55FB"/>
    <w:rsid w:val="00CD58F9"/>
    <w:rsid w:val="00CD631C"/>
    <w:rsid w:val="00CD67B3"/>
    <w:rsid w:val="00CD71CD"/>
    <w:rsid w:val="00CE272F"/>
    <w:rsid w:val="00CE3247"/>
    <w:rsid w:val="00CE3555"/>
    <w:rsid w:val="00CE5A97"/>
    <w:rsid w:val="00CE6D5F"/>
    <w:rsid w:val="00CE703A"/>
    <w:rsid w:val="00CE70D5"/>
    <w:rsid w:val="00CE76E8"/>
    <w:rsid w:val="00CE7A7A"/>
    <w:rsid w:val="00CF0988"/>
    <w:rsid w:val="00CF099F"/>
    <w:rsid w:val="00CF09E0"/>
    <w:rsid w:val="00CF10E6"/>
    <w:rsid w:val="00CF1818"/>
    <w:rsid w:val="00CF2CCF"/>
    <w:rsid w:val="00CF362E"/>
    <w:rsid w:val="00CF446D"/>
    <w:rsid w:val="00CF472D"/>
    <w:rsid w:val="00CF55C5"/>
    <w:rsid w:val="00CF63E7"/>
    <w:rsid w:val="00CF6696"/>
    <w:rsid w:val="00CF781B"/>
    <w:rsid w:val="00CF79A3"/>
    <w:rsid w:val="00CF7B1A"/>
    <w:rsid w:val="00D00247"/>
    <w:rsid w:val="00D0031C"/>
    <w:rsid w:val="00D02152"/>
    <w:rsid w:val="00D03063"/>
    <w:rsid w:val="00D031B0"/>
    <w:rsid w:val="00D03F1F"/>
    <w:rsid w:val="00D04261"/>
    <w:rsid w:val="00D04D2E"/>
    <w:rsid w:val="00D04FCC"/>
    <w:rsid w:val="00D05A99"/>
    <w:rsid w:val="00D065DD"/>
    <w:rsid w:val="00D06902"/>
    <w:rsid w:val="00D07255"/>
    <w:rsid w:val="00D0758E"/>
    <w:rsid w:val="00D07898"/>
    <w:rsid w:val="00D07A2B"/>
    <w:rsid w:val="00D105F2"/>
    <w:rsid w:val="00D10B82"/>
    <w:rsid w:val="00D12979"/>
    <w:rsid w:val="00D142B1"/>
    <w:rsid w:val="00D14CF0"/>
    <w:rsid w:val="00D15C74"/>
    <w:rsid w:val="00D15CA6"/>
    <w:rsid w:val="00D16A93"/>
    <w:rsid w:val="00D17170"/>
    <w:rsid w:val="00D17279"/>
    <w:rsid w:val="00D179EB"/>
    <w:rsid w:val="00D21004"/>
    <w:rsid w:val="00D2135B"/>
    <w:rsid w:val="00D23091"/>
    <w:rsid w:val="00D23262"/>
    <w:rsid w:val="00D247DF"/>
    <w:rsid w:val="00D24EF5"/>
    <w:rsid w:val="00D24FB3"/>
    <w:rsid w:val="00D256EC"/>
    <w:rsid w:val="00D25A83"/>
    <w:rsid w:val="00D26823"/>
    <w:rsid w:val="00D27E4E"/>
    <w:rsid w:val="00D3115E"/>
    <w:rsid w:val="00D3132A"/>
    <w:rsid w:val="00D32134"/>
    <w:rsid w:val="00D3295A"/>
    <w:rsid w:val="00D333F6"/>
    <w:rsid w:val="00D33E9E"/>
    <w:rsid w:val="00D34256"/>
    <w:rsid w:val="00D3596D"/>
    <w:rsid w:val="00D35D7E"/>
    <w:rsid w:val="00D3666A"/>
    <w:rsid w:val="00D36818"/>
    <w:rsid w:val="00D379A1"/>
    <w:rsid w:val="00D40F7B"/>
    <w:rsid w:val="00D422F9"/>
    <w:rsid w:val="00D42F92"/>
    <w:rsid w:val="00D430DD"/>
    <w:rsid w:val="00D43322"/>
    <w:rsid w:val="00D43F67"/>
    <w:rsid w:val="00D445C2"/>
    <w:rsid w:val="00D450D4"/>
    <w:rsid w:val="00D45247"/>
    <w:rsid w:val="00D45EED"/>
    <w:rsid w:val="00D4675D"/>
    <w:rsid w:val="00D46F09"/>
    <w:rsid w:val="00D470D4"/>
    <w:rsid w:val="00D47CB4"/>
    <w:rsid w:val="00D5110E"/>
    <w:rsid w:val="00D529F1"/>
    <w:rsid w:val="00D53639"/>
    <w:rsid w:val="00D544B8"/>
    <w:rsid w:val="00D54712"/>
    <w:rsid w:val="00D54778"/>
    <w:rsid w:val="00D55A7E"/>
    <w:rsid w:val="00D5639F"/>
    <w:rsid w:val="00D56791"/>
    <w:rsid w:val="00D57E82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549"/>
    <w:rsid w:val="00D71FB0"/>
    <w:rsid w:val="00D72C1E"/>
    <w:rsid w:val="00D73A36"/>
    <w:rsid w:val="00D75638"/>
    <w:rsid w:val="00D758D8"/>
    <w:rsid w:val="00D763EC"/>
    <w:rsid w:val="00D77680"/>
    <w:rsid w:val="00D776D1"/>
    <w:rsid w:val="00D80861"/>
    <w:rsid w:val="00D80C49"/>
    <w:rsid w:val="00D8496F"/>
    <w:rsid w:val="00D851DB"/>
    <w:rsid w:val="00D85CA5"/>
    <w:rsid w:val="00D8659F"/>
    <w:rsid w:val="00D86BC8"/>
    <w:rsid w:val="00D87362"/>
    <w:rsid w:val="00D8788C"/>
    <w:rsid w:val="00D87A82"/>
    <w:rsid w:val="00D87FC4"/>
    <w:rsid w:val="00D90F58"/>
    <w:rsid w:val="00D916B3"/>
    <w:rsid w:val="00D93951"/>
    <w:rsid w:val="00D941D9"/>
    <w:rsid w:val="00D971CC"/>
    <w:rsid w:val="00DA0EDA"/>
    <w:rsid w:val="00DA26D6"/>
    <w:rsid w:val="00DA279C"/>
    <w:rsid w:val="00DA3446"/>
    <w:rsid w:val="00DA39B3"/>
    <w:rsid w:val="00DA3BAD"/>
    <w:rsid w:val="00DA593F"/>
    <w:rsid w:val="00DA5DCE"/>
    <w:rsid w:val="00DA6273"/>
    <w:rsid w:val="00DA6384"/>
    <w:rsid w:val="00DA66C2"/>
    <w:rsid w:val="00DA6730"/>
    <w:rsid w:val="00DA678F"/>
    <w:rsid w:val="00DA7741"/>
    <w:rsid w:val="00DA7A8E"/>
    <w:rsid w:val="00DA7EC1"/>
    <w:rsid w:val="00DA7FC6"/>
    <w:rsid w:val="00DB10D6"/>
    <w:rsid w:val="00DB16F0"/>
    <w:rsid w:val="00DB1EF5"/>
    <w:rsid w:val="00DB2882"/>
    <w:rsid w:val="00DB288C"/>
    <w:rsid w:val="00DB2C87"/>
    <w:rsid w:val="00DB2D66"/>
    <w:rsid w:val="00DB3890"/>
    <w:rsid w:val="00DB39FE"/>
    <w:rsid w:val="00DB3A55"/>
    <w:rsid w:val="00DB5815"/>
    <w:rsid w:val="00DB63EF"/>
    <w:rsid w:val="00DB7A10"/>
    <w:rsid w:val="00DB7F9D"/>
    <w:rsid w:val="00DC07A9"/>
    <w:rsid w:val="00DC1600"/>
    <w:rsid w:val="00DC18A7"/>
    <w:rsid w:val="00DC1B2D"/>
    <w:rsid w:val="00DC2525"/>
    <w:rsid w:val="00DC2803"/>
    <w:rsid w:val="00DC2BA3"/>
    <w:rsid w:val="00DC368F"/>
    <w:rsid w:val="00DC3AAE"/>
    <w:rsid w:val="00DC674E"/>
    <w:rsid w:val="00DC6E2C"/>
    <w:rsid w:val="00DC7736"/>
    <w:rsid w:val="00DC7B9E"/>
    <w:rsid w:val="00DC7F83"/>
    <w:rsid w:val="00DD24A0"/>
    <w:rsid w:val="00DD24D6"/>
    <w:rsid w:val="00DD5403"/>
    <w:rsid w:val="00DD5AB0"/>
    <w:rsid w:val="00DD76FC"/>
    <w:rsid w:val="00DE0DCE"/>
    <w:rsid w:val="00DE1336"/>
    <w:rsid w:val="00DE1CB9"/>
    <w:rsid w:val="00DE2CE1"/>
    <w:rsid w:val="00DE42DA"/>
    <w:rsid w:val="00DE4553"/>
    <w:rsid w:val="00DE491F"/>
    <w:rsid w:val="00DE5034"/>
    <w:rsid w:val="00DE53CC"/>
    <w:rsid w:val="00DE55E6"/>
    <w:rsid w:val="00DE5D78"/>
    <w:rsid w:val="00DE74FA"/>
    <w:rsid w:val="00DE75BC"/>
    <w:rsid w:val="00DE79E3"/>
    <w:rsid w:val="00DF0899"/>
    <w:rsid w:val="00DF198A"/>
    <w:rsid w:val="00DF1998"/>
    <w:rsid w:val="00DF1D1B"/>
    <w:rsid w:val="00DF2D36"/>
    <w:rsid w:val="00DF2FE9"/>
    <w:rsid w:val="00DF4D0A"/>
    <w:rsid w:val="00DF58BC"/>
    <w:rsid w:val="00DF6C8A"/>
    <w:rsid w:val="00E0076D"/>
    <w:rsid w:val="00E00D66"/>
    <w:rsid w:val="00E010E8"/>
    <w:rsid w:val="00E0115D"/>
    <w:rsid w:val="00E01303"/>
    <w:rsid w:val="00E016E4"/>
    <w:rsid w:val="00E02186"/>
    <w:rsid w:val="00E02DD5"/>
    <w:rsid w:val="00E03C60"/>
    <w:rsid w:val="00E0435F"/>
    <w:rsid w:val="00E048E3"/>
    <w:rsid w:val="00E04A7D"/>
    <w:rsid w:val="00E0512E"/>
    <w:rsid w:val="00E0655A"/>
    <w:rsid w:val="00E06BE2"/>
    <w:rsid w:val="00E06C58"/>
    <w:rsid w:val="00E0708B"/>
    <w:rsid w:val="00E076FC"/>
    <w:rsid w:val="00E11873"/>
    <w:rsid w:val="00E123CD"/>
    <w:rsid w:val="00E12D07"/>
    <w:rsid w:val="00E12D0F"/>
    <w:rsid w:val="00E135DB"/>
    <w:rsid w:val="00E1401A"/>
    <w:rsid w:val="00E146B5"/>
    <w:rsid w:val="00E15CB5"/>
    <w:rsid w:val="00E20D2B"/>
    <w:rsid w:val="00E22318"/>
    <w:rsid w:val="00E2280C"/>
    <w:rsid w:val="00E2305D"/>
    <w:rsid w:val="00E233FC"/>
    <w:rsid w:val="00E23B30"/>
    <w:rsid w:val="00E23CD7"/>
    <w:rsid w:val="00E240C3"/>
    <w:rsid w:val="00E24DC2"/>
    <w:rsid w:val="00E2553F"/>
    <w:rsid w:val="00E25958"/>
    <w:rsid w:val="00E26078"/>
    <w:rsid w:val="00E26269"/>
    <w:rsid w:val="00E262BA"/>
    <w:rsid w:val="00E26350"/>
    <w:rsid w:val="00E305E9"/>
    <w:rsid w:val="00E31ED7"/>
    <w:rsid w:val="00E3276D"/>
    <w:rsid w:val="00E339ED"/>
    <w:rsid w:val="00E35576"/>
    <w:rsid w:val="00E37F40"/>
    <w:rsid w:val="00E41E14"/>
    <w:rsid w:val="00E43E1C"/>
    <w:rsid w:val="00E4488B"/>
    <w:rsid w:val="00E44E55"/>
    <w:rsid w:val="00E45A9A"/>
    <w:rsid w:val="00E46043"/>
    <w:rsid w:val="00E46315"/>
    <w:rsid w:val="00E46CF1"/>
    <w:rsid w:val="00E47076"/>
    <w:rsid w:val="00E47E17"/>
    <w:rsid w:val="00E50E66"/>
    <w:rsid w:val="00E52DB4"/>
    <w:rsid w:val="00E53DD5"/>
    <w:rsid w:val="00E54A6F"/>
    <w:rsid w:val="00E5577C"/>
    <w:rsid w:val="00E55877"/>
    <w:rsid w:val="00E55EFD"/>
    <w:rsid w:val="00E566F3"/>
    <w:rsid w:val="00E568F2"/>
    <w:rsid w:val="00E57D41"/>
    <w:rsid w:val="00E6205A"/>
    <w:rsid w:val="00E62ACB"/>
    <w:rsid w:val="00E63094"/>
    <w:rsid w:val="00E64367"/>
    <w:rsid w:val="00E643B7"/>
    <w:rsid w:val="00E65340"/>
    <w:rsid w:val="00E65835"/>
    <w:rsid w:val="00E6677E"/>
    <w:rsid w:val="00E66B86"/>
    <w:rsid w:val="00E66EAA"/>
    <w:rsid w:val="00E66F31"/>
    <w:rsid w:val="00E67DFB"/>
    <w:rsid w:val="00E72563"/>
    <w:rsid w:val="00E7279D"/>
    <w:rsid w:val="00E727D5"/>
    <w:rsid w:val="00E73C19"/>
    <w:rsid w:val="00E7495D"/>
    <w:rsid w:val="00E75258"/>
    <w:rsid w:val="00E75604"/>
    <w:rsid w:val="00E75E9E"/>
    <w:rsid w:val="00E76687"/>
    <w:rsid w:val="00E768C1"/>
    <w:rsid w:val="00E772BF"/>
    <w:rsid w:val="00E7765A"/>
    <w:rsid w:val="00E779F4"/>
    <w:rsid w:val="00E80DB8"/>
    <w:rsid w:val="00E80E2B"/>
    <w:rsid w:val="00E8102A"/>
    <w:rsid w:val="00E811AC"/>
    <w:rsid w:val="00E812A9"/>
    <w:rsid w:val="00E82721"/>
    <w:rsid w:val="00E83012"/>
    <w:rsid w:val="00E844E0"/>
    <w:rsid w:val="00E846EA"/>
    <w:rsid w:val="00E84DBC"/>
    <w:rsid w:val="00E8595E"/>
    <w:rsid w:val="00E85984"/>
    <w:rsid w:val="00E865C8"/>
    <w:rsid w:val="00E87166"/>
    <w:rsid w:val="00E87450"/>
    <w:rsid w:val="00E9196C"/>
    <w:rsid w:val="00E91C17"/>
    <w:rsid w:val="00E91D51"/>
    <w:rsid w:val="00E9231B"/>
    <w:rsid w:val="00E9252E"/>
    <w:rsid w:val="00E9534C"/>
    <w:rsid w:val="00E957DA"/>
    <w:rsid w:val="00E96FD0"/>
    <w:rsid w:val="00EA0FE0"/>
    <w:rsid w:val="00EA1C85"/>
    <w:rsid w:val="00EA249D"/>
    <w:rsid w:val="00EA39BA"/>
    <w:rsid w:val="00EA3E6C"/>
    <w:rsid w:val="00EA41C4"/>
    <w:rsid w:val="00EA5279"/>
    <w:rsid w:val="00EA5372"/>
    <w:rsid w:val="00EA60AE"/>
    <w:rsid w:val="00EA748B"/>
    <w:rsid w:val="00EA75E5"/>
    <w:rsid w:val="00EA7D8D"/>
    <w:rsid w:val="00EA7EC7"/>
    <w:rsid w:val="00EA7FAC"/>
    <w:rsid w:val="00EB2524"/>
    <w:rsid w:val="00EB25B2"/>
    <w:rsid w:val="00EB3D0D"/>
    <w:rsid w:val="00EB4B4D"/>
    <w:rsid w:val="00EB4D72"/>
    <w:rsid w:val="00EB5920"/>
    <w:rsid w:val="00EC02A7"/>
    <w:rsid w:val="00EC0300"/>
    <w:rsid w:val="00EC0A48"/>
    <w:rsid w:val="00EC0CDA"/>
    <w:rsid w:val="00EC1027"/>
    <w:rsid w:val="00EC2DC3"/>
    <w:rsid w:val="00EC2F46"/>
    <w:rsid w:val="00EC326A"/>
    <w:rsid w:val="00EC3EC3"/>
    <w:rsid w:val="00EC3F3B"/>
    <w:rsid w:val="00EC43D1"/>
    <w:rsid w:val="00EC4A28"/>
    <w:rsid w:val="00EC4D59"/>
    <w:rsid w:val="00EC5163"/>
    <w:rsid w:val="00EC6810"/>
    <w:rsid w:val="00EC6DAB"/>
    <w:rsid w:val="00EC7A8F"/>
    <w:rsid w:val="00ED010F"/>
    <w:rsid w:val="00ED068E"/>
    <w:rsid w:val="00ED1658"/>
    <w:rsid w:val="00ED1B01"/>
    <w:rsid w:val="00ED2D96"/>
    <w:rsid w:val="00ED303F"/>
    <w:rsid w:val="00ED327F"/>
    <w:rsid w:val="00ED3321"/>
    <w:rsid w:val="00ED3AB6"/>
    <w:rsid w:val="00ED3C15"/>
    <w:rsid w:val="00ED42F9"/>
    <w:rsid w:val="00ED49DA"/>
    <w:rsid w:val="00ED4BF4"/>
    <w:rsid w:val="00ED4CC0"/>
    <w:rsid w:val="00ED4E89"/>
    <w:rsid w:val="00ED4EDC"/>
    <w:rsid w:val="00ED5951"/>
    <w:rsid w:val="00ED5DC7"/>
    <w:rsid w:val="00ED5E5B"/>
    <w:rsid w:val="00ED5F0C"/>
    <w:rsid w:val="00ED5F0F"/>
    <w:rsid w:val="00ED7F8B"/>
    <w:rsid w:val="00EE0284"/>
    <w:rsid w:val="00EE0A5B"/>
    <w:rsid w:val="00EE1E58"/>
    <w:rsid w:val="00EE320D"/>
    <w:rsid w:val="00EE3BAC"/>
    <w:rsid w:val="00EE49CD"/>
    <w:rsid w:val="00EE55F8"/>
    <w:rsid w:val="00EE605C"/>
    <w:rsid w:val="00EE7075"/>
    <w:rsid w:val="00EE7855"/>
    <w:rsid w:val="00EE7A09"/>
    <w:rsid w:val="00EF0650"/>
    <w:rsid w:val="00EF0B99"/>
    <w:rsid w:val="00EF10E7"/>
    <w:rsid w:val="00EF128B"/>
    <w:rsid w:val="00EF5151"/>
    <w:rsid w:val="00EF5472"/>
    <w:rsid w:val="00EF55DE"/>
    <w:rsid w:val="00EF63E4"/>
    <w:rsid w:val="00EF711C"/>
    <w:rsid w:val="00EF798A"/>
    <w:rsid w:val="00EF7ED2"/>
    <w:rsid w:val="00F00628"/>
    <w:rsid w:val="00F00C37"/>
    <w:rsid w:val="00F00E3E"/>
    <w:rsid w:val="00F01F2B"/>
    <w:rsid w:val="00F02B78"/>
    <w:rsid w:val="00F03063"/>
    <w:rsid w:val="00F03F14"/>
    <w:rsid w:val="00F048B2"/>
    <w:rsid w:val="00F0582E"/>
    <w:rsid w:val="00F05F63"/>
    <w:rsid w:val="00F06919"/>
    <w:rsid w:val="00F06CCD"/>
    <w:rsid w:val="00F108D2"/>
    <w:rsid w:val="00F1102F"/>
    <w:rsid w:val="00F1137D"/>
    <w:rsid w:val="00F11456"/>
    <w:rsid w:val="00F11A14"/>
    <w:rsid w:val="00F11E1E"/>
    <w:rsid w:val="00F11E63"/>
    <w:rsid w:val="00F1275F"/>
    <w:rsid w:val="00F13801"/>
    <w:rsid w:val="00F1425B"/>
    <w:rsid w:val="00F142D1"/>
    <w:rsid w:val="00F14A39"/>
    <w:rsid w:val="00F14BB1"/>
    <w:rsid w:val="00F15380"/>
    <w:rsid w:val="00F156CB"/>
    <w:rsid w:val="00F16012"/>
    <w:rsid w:val="00F163A0"/>
    <w:rsid w:val="00F16771"/>
    <w:rsid w:val="00F22858"/>
    <w:rsid w:val="00F22B93"/>
    <w:rsid w:val="00F231FD"/>
    <w:rsid w:val="00F232B6"/>
    <w:rsid w:val="00F243B1"/>
    <w:rsid w:val="00F24E0C"/>
    <w:rsid w:val="00F25DA8"/>
    <w:rsid w:val="00F26071"/>
    <w:rsid w:val="00F26219"/>
    <w:rsid w:val="00F26F28"/>
    <w:rsid w:val="00F270F3"/>
    <w:rsid w:val="00F277E0"/>
    <w:rsid w:val="00F30BCC"/>
    <w:rsid w:val="00F31A4B"/>
    <w:rsid w:val="00F33234"/>
    <w:rsid w:val="00F33AC8"/>
    <w:rsid w:val="00F33C92"/>
    <w:rsid w:val="00F33E19"/>
    <w:rsid w:val="00F3413A"/>
    <w:rsid w:val="00F34C9F"/>
    <w:rsid w:val="00F34DF4"/>
    <w:rsid w:val="00F35122"/>
    <w:rsid w:val="00F35A06"/>
    <w:rsid w:val="00F36117"/>
    <w:rsid w:val="00F375DE"/>
    <w:rsid w:val="00F37E92"/>
    <w:rsid w:val="00F42FA7"/>
    <w:rsid w:val="00F43263"/>
    <w:rsid w:val="00F43FBB"/>
    <w:rsid w:val="00F440EC"/>
    <w:rsid w:val="00F450FA"/>
    <w:rsid w:val="00F45BDB"/>
    <w:rsid w:val="00F45E18"/>
    <w:rsid w:val="00F45E69"/>
    <w:rsid w:val="00F46509"/>
    <w:rsid w:val="00F46EC7"/>
    <w:rsid w:val="00F47696"/>
    <w:rsid w:val="00F50013"/>
    <w:rsid w:val="00F5026A"/>
    <w:rsid w:val="00F50ACB"/>
    <w:rsid w:val="00F51AC4"/>
    <w:rsid w:val="00F51BE6"/>
    <w:rsid w:val="00F5353E"/>
    <w:rsid w:val="00F5356F"/>
    <w:rsid w:val="00F537DD"/>
    <w:rsid w:val="00F54833"/>
    <w:rsid w:val="00F54AB4"/>
    <w:rsid w:val="00F5510B"/>
    <w:rsid w:val="00F55F8E"/>
    <w:rsid w:val="00F55FD2"/>
    <w:rsid w:val="00F56663"/>
    <w:rsid w:val="00F57733"/>
    <w:rsid w:val="00F579C7"/>
    <w:rsid w:val="00F57FC6"/>
    <w:rsid w:val="00F601E1"/>
    <w:rsid w:val="00F60FDE"/>
    <w:rsid w:val="00F612AA"/>
    <w:rsid w:val="00F63254"/>
    <w:rsid w:val="00F63409"/>
    <w:rsid w:val="00F6359D"/>
    <w:rsid w:val="00F648BC"/>
    <w:rsid w:val="00F64AE2"/>
    <w:rsid w:val="00F65186"/>
    <w:rsid w:val="00F66A0F"/>
    <w:rsid w:val="00F66BC1"/>
    <w:rsid w:val="00F678A7"/>
    <w:rsid w:val="00F71519"/>
    <w:rsid w:val="00F71C87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187"/>
    <w:rsid w:val="00F7774B"/>
    <w:rsid w:val="00F8008B"/>
    <w:rsid w:val="00F8113F"/>
    <w:rsid w:val="00F8124A"/>
    <w:rsid w:val="00F823DA"/>
    <w:rsid w:val="00F82928"/>
    <w:rsid w:val="00F8374C"/>
    <w:rsid w:val="00F84F18"/>
    <w:rsid w:val="00F85E77"/>
    <w:rsid w:val="00F86594"/>
    <w:rsid w:val="00F87681"/>
    <w:rsid w:val="00F8777C"/>
    <w:rsid w:val="00F9073A"/>
    <w:rsid w:val="00F9094E"/>
    <w:rsid w:val="00F90CE3"/>
    <w:rsid w:val="00F91514"/>
    <w:rsid w:val="00F91C04"/>
    <w:rsid w:val="00F94526"/>
    <w:rsid w:val="00F96158"/>
    <w:rsid w:val="00F9639D"/>
    <w:rsid w:val="00F96E68"/>
    <w:rsid w:val="00F975CF"/>
    <w:rsid w:val="00FA093B"/>
    <w:rsid w:val="00FA1C1E"/>
    <w:rsid w:val="00FA1D29"/>
    <w:rsid w:val="00FA1E00"/>
    <w:rsid w:val="00FA2D80"/>
    <w:rsid w:val="00FA3695"/>
    <w:rsid w:val="00FA3C7C"/>
    <w:rsid w:val="00FA43A9"/>
    <w:rsid w:val="00FA6C2F"/>
    <w:rsid w:val="00FA6C61"/>
    <w:rsid w:val="00FA7747"/>
    <w:rsid w:val="00FA7AB8"/>
    <w:rsid w:val="00FA7F95"/>
    <w:rsid w:val="00FB037F"/>
    <w:rsid w:val="00FB065A"/>
    <w:rsid w:val="00FB06E4"/>
    <w:rsid w:val="00FB15B0"/>
    <w:rsid w:val="00FB193A"/>
    <w:rsid w:val="00FB2971"/>
    <w:rsid w:val="00FB3695"/>
    <w:rsid w:val="00FB3A33"/>
    <w:rsid w:val="00FB4966"/>
    <w:rsid w:val="00FB4BD2"/>
    <w:rsid w:val="00FB4C6F"/>
    <w:rsid w:val="00FB623D"/>
    <w:rsid w:val="00FB6768"/>
    <w:rsid w:val="00FB6B97"/>
    <w:rsid w:val="00FB6BAD"/>
    <w:rsid w:val="00FB7105"/>
    <w:rsid w:val="00FB71AB"/>
    <w:rsid w:val="00FB7B1D"/>
    <w:rsid w:val="00FC1DBD"/>
    <w:rsid w:val="00FC1E2A"/>
    <w:rsid w:val="00FC41B6"/>
    <w:rsid w:val="00FC45FC"/>
    <w:rsid w:val="00FC4E76"/>
    <w:rsid w:val="00FC591D"/>
    <w:rsid w:val="00FC6A35"/>
    <w:rsid w:val="00FD20B6"/>
    <w:rsid w:val="00FD221C"/>
    <w:rsid w:val="00FD303D"/>
    <w:rsid w:val="00FD30F5"/>
    <w:rsid w:val="00FD3781"/>
    <w:rsid w:val="00FD3C69"/>
    <w:rsid w:val="00FD4240"/>
    <w:rsid w:val="00FD4CE9"/>
    <w:rsid w:val="00FD56F5"/>
    <w:rsid w:val="00FD58F7"/>
    <w:rsid w:val="00FD61BB"/>
    <w:rsid w:val="00FD6756"/>
    <w:rsid w:val="00FD7296"/>
    <w:rsid w:val="00FD7D16"/>
    <w:rsid w:val="00FE045C"/>
    <w:rsid w:val="00FE0C39"/>
    <w:rsid w:val="00FE0CA4"/>
    <w:rsid w:val="00FE144C"/>
    <w:rsid w:val="00FE24AD"/>
    <w:rsid w:val="00FE2754"/>
    <w:rsid w:val="00FE275E"/>
    <w:rsid w:val="00FE2F9F"/>
    <w:rsid w:val="00FE35C5"/>
    <w:rsid w:val="00FE360E"/>
    <w:rsid w:val="00FE3B19"/>
    <w:rsid w:val="00FE40A2"/>
    <w:rsid w:val="00FE47D8"/>
    <w:rsid w:val="00FE49EC"/>
    <w:rsid w:val="00FE4E76"/>
    <w:rsid w:val="00FE6B00"/>
    <w:rsid w:val="00FE6DDC"/>
    <w:rsid w:val="00FF2DF1"/>
    <w:rsid w:val="00FF3ECC"/>
    <w:rsid w:val="00FF4E60"/>
    <w:rsid w:val="00FF5514"/>
    <w:rsid w:val="00FF5F31"/>
    <w:rsid w:val="00FF68FA"/>
    <w:rsid w:val="00FF6B32"/>
    <w:rsid w:val="00FF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3AB1C55"/>
  <w15:docId w15:val="{21B1A1B8-BE1A-4D80-AB5A-EF156E5DA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uiPriority w:val="99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aliases w:val=" Знак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 Знак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85984"/>
  </w:style>
  <w:style w:type="paragraph" w:styleId="30">
    <w:name w:val="toc 3"/>
    <w:basedOn w:val="a"/>
    <w:next w:val="a"/>
    <w:autoRedefine/>
    <w:uiPriority w:val="39"/>
    <w:unhideWhenUsed/>
    <w:rsid w:val="00E11873"/>
    <w:pPr>
      <w:tabs>
        <w:tab w:val="right" w:leader="dot" w:pos="962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"/>
    <w:next w:val="a"/>
    <w:autoRedefine/>
    <w:uiPriority w:val="39"/>
    <w:unhideWhenUsed/>
    <w:rsid w:val="002530F5"/>
    <w:pPr>
      <w:ind w:left="220"/>
    </w:p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4">
    <w:name w:val="Абзац списка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styleId="af2">
    <w:name w:val="List Paragraph"/>
    <w:basedOn w:val="a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3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5">
    <w:name w:val="header"/>
    <w:basedOn w:val="a"/>
    <w:link w:val="af6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link w:val="af5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7">
    <w:name w:val="footer"/>
    <w:basedOn w:val="a"/>
    <w:link w:val="af8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link w:val="af7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9">
    <w:name w:val="Balloon Text"/>
    <w:basedOn w:val="a"/>
    <w:link w:val="afa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a">
    <w:name w:val="Текст выноски Знак"/>
    <w:link w:val="af9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b">
    <w:name w:val="No Spacing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c">
    <w:name w:val="А ОСН ТЕКСТ"/>
    <w:basedOn w:val="a"/>
    <w:link w:val="afd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d">
    <w:name w:val="А ОСН ТЕКСТ Знак"/>
    <w:link w:val="afc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e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/>
    </w:rPr>
  </w:style>
  <w:style w:type="character" w:customStyle="1" w:styleId="aff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0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f0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1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2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3">
    <w:name w:val="Block Text"/>
    <w:basedOn w:val="a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0"/>
    <w:rsid w:val="00547632"/>
  </w:style>
  <w:style w:type="character" w:styleId="aff4">
    <w:name w:val="Emphasis"/>
    <w:basedOn w:val="a0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"/>
    <w:uiPriority w:val="1"/>
    <w:qFormat/>
    <w:rsid w:val="005907AE"/>
    <w:pPr>
      <w:numPr>
        <w:numId w:val="30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5">
    <w:name w:val="Title"/>
    <w:basedOn w:val="a"/>
    <w:next w:val="a"/>
    <w:link w:val="aff6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6">
    <w:name w:val="Заголовок Знак"/>
    <w:basedOn w:val="a0"/>
    <w:link w:val="aff5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table" w:styleId="aff7">
    <w:name w:val="Table Grid"/>
    <w:basedOn w:val="a1"/>
    <w:uiPriority w:val="39"/>
    <w:rsid w:val="00F837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1"/>
    <w:next w:val="aff7"/>
    <w:uiPriority w:val="59"/>
    <w:rsid w:val="00F8374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7"/>
    <w:uiPriority w:val="59"/>
    <w:rsid w:val="00DB28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0">
    <w:name w:val="Сетка таблицы4"/>
    <w:basedOn w:val="a1"/>
    <w:next w:val="aff7"/>
    <w:uiPriority w:val="59"/>
    <w:rsid w:val="004A05C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Strong"/>
    <w:basedOn w:val="a0"/>
    <w:uiPriority w:val="22"/>
    <w:qFormat/>
    <w:rsid w:val="00CE7A7A"/>
    <w:rPr>
      <w:b/>
      <w:bCs/>
    </w:rPr>
  </w:style>
  <w:style w:type="table" w:customStyle="1" w:styleId="34">
    <w:name w:val="Сетка таблицы3"/>
    <w:basedOn w:val="a1"/>
    <w:next w:val="aff7"/>
    <w:uiPriority w:val="59"/>
    <w:rsid w:val="004965A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"/>
    <w:basedOn w:val="a1"/>
    <w:next w:val="aff7"/>
    <w:uiPriority w:val="59"/>
    <w:rsid w:val="004965A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35F86-FEF4-4E48-B37F-F8263DF2F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76</Pages>
  <Words>15594</Words>
  <Characters>88892</Characters>
  <Application>Microsoft Office Word</Application>
  <DocSecurity>0</DocSecurity>
  <Lines>740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ЗПР</vt:lpstr>
    </vt:vector>
  </TitlesOfParts>
  <Company>RUSSIA</Company>
  <LinksUpToDate>false</LinksUpToDate>
  <CharactersWithSpaces>104278</CharactersWithSpaces>
  <SharedDoc>false</SharedDoc>
  <HLinks>
    <vt:vector size="168" baseType="variant">
      <vt:variant>
        <vt:i4>1966131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_Toc415833137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_Toc415833136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_Toc415833135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_Toc415833134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_Toc415833133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_Toc415833132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_Toc415833131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_Toc415833130</vt:lpwstr>
      </vt:variant>
      <vt:variant>
        <vt:i4>2031667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_Toc415833129</vt:lpwstr>
      </vt:variant>
      <vt:variant>
        <vt:i4>2031667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_Toc415833128</vt:lpwstr>
      </vt:variant>
      <vt:variant>
        <vt:i4>2031667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_Toc415833127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_Toc415833126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_Toc415833125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_Toc415833124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_Toc415833123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_Toc415833122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_Toc415833121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_Toc415833120</vt:lpwstr>
      </vt:variant>
      <vt:variant>
        <vt:i4>1835059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_Toc415833119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_Toc415833118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_Toc415833117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_Toc415833116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_Toc415833115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_Toc415833114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_Toc415833113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_Toc415833112</vt:lpwstr>
      </vt:variant>
      <vt:variant>
        <vt:i4>4456527</vt:i4>
      </vt:variant>
      <vt:variant>
        <vt:i4>3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  <vt:variant>
        <vt:i4>4456527</vt:i4>
      </vt:variant>
      <vt:variant>
        <vt:i4>0</vt:i4>
      </vt:variant>
      <vt:variant>
        <vt:i4>0</vt:i4>
      </vt:variant>
      <vt:variant>
        <vt:i4>5</vt:i4>
      </vt:variant>
      <vt:variant>
        <vt:lpwstr>http://almanah.ikprao.ru/articles/almanah-5/rebenok-s-osobymi-obrazovatelnymi-potrebnostjami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ЗПР</dc:title>
  <dc:creator>OSokolova</dc:creator>
  <cp:lastModifiedBy>Olga</cp:lastModifiedBy>
  <cp:revision>3</cp:revision>
  <cp:lastPrinted>2017-01-20T01:55:00Z</cp:lastPrinted>
  <dcterms:created xsi:type="dcterms:W3CDTF">2020-09-24T03:38:00Z</dcterms:created>
  <dcterms:modified xsi:type="dcterms:W3CDTF">2020-11-01T08:37:00Z</dcterms:modified>
</cp:coreProperties>
</file>